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C6C85" w14:textId="26CEEF73" w:rsidR="00F73E25" w:rsidRPr="001229AE" w:rsidRDefault="00062D3B" w:rsidP="00177EB5">
      <w:pPr>
        <w:pStyle w:val="Titel"/>
        <w:tabs>
          <w:tab w:val="left" w:pos="14286"/>
        </w:tabs>
        <w:rPr>
          <w:sz w:val="56"/>
          <w:szCs w:val="56"/>
        </w:rPr>
      </w:pPr>
      <w:r w:rsidRPr="001229AE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BC0CC5" wp14:editId="6BC4D5E2">
                <wp:simplePos x="0" y="0"/>
                <wp:positionH relativeFrom="column">
                  <wp:posOffset>480696</wp:posOffset>
                </wp:positionH>
                <wp:positionV relativeFrom="paragraph">
                  <wp:posOffset>789940</wp:posOffset>
                </wp:positionV>
                <wp:extent cx="8877300" cy="0"/>
                <wp:effectExtent l="0" t="0" r="0" b="0"/>
                <wp:wrapNone/>
                <wp:docPr id="1768410146" name="Gerader Verbinde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7730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A0F8815" id="Gerader Verbinder 3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.85pt,62.2pt" to="736.85pt,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" strokecolor="black [3213]" strokeweight="1.25pt"/>
            </w:pict>
          </mc:Fallback>
        </mc:AlternateContent>
      </w:r>
      <w:r w:rsidR="00F73E25" w:rsidRPr="001229AE">
        <w:rPr>
          <w:sz w:val="56"/>
          <w:szCs w:val="56"/>
        </w:rPr>
        <w:t>Vorlage Verlaufsdokumentation</w:t>
      </w:r>
      <w:r w:rsidR="00F73E25" w:rsidRPr="001229AE">
        <w:rPr>
          <w:rStyle w:val="Funotenzeichen"/>
          <w:sz w:val="56"/>
          <w:szCs w:val="56"/>
        </w:rPr>
        <w:footnoteReference w:id="1"/>
      </w:r>
      <w:r w:rsidR="00F73E25" w:rsidRPr="001229AE">
        <w:rPr>
          <w:sz w:val="56"/>
          <w:szCs w:val="56"/>
        </w:rPr>
        <w:t xml:space="preserve"> Kompetenzerweiterung </w:t>
      </w:r>
      <w:r w:rsidR="001229AE" w:rsidRPr="001229AE">
        <w:rPr>
          <w:sz w:val="56"/>
          <w:szCs w:val="56"/>
        </w:rPr>
        <w:br/>
      </w:r>
      <w:r w:rsidR="00F73E25" w:rsidRPr="001229AE">
        <w:rPr>
          <w:sz w:val="56"/>
          <w:szCs w:val="56"/>
        </w:rPr>
        <w:t>fü</w:t>
      </w:r>
      <w:r w:rsidR="006C2F27">
        <w:rPr>
          <w:sz w:val="56"/>
          <w:szCs w:val="56"/>
        </w:rPr>
        <w:t>r</w:t>
      </w:r>
      <w:r w:rsidR="00177EB5">
        <w:rPr>
          <w:sz w:val="56"/>
          <w:szCs w:val="56"/>
        </w:rPr>
        <w:tab/>
      </w:r>
    </w:p>
    <w:p w14:paraId="63C3FBDE" w14:textId="7685F31C" w:rsidR="00925828" w:rsidRDefault="000302CD" w:rsidP="00177EB5">
      <w:pPr>
        <w:tabs>
          <w:tab w:val="left" w:pos="3544"/>
          <w:tab w:val="left" w:pos="8505"/>
          <w:tab w:val="left" w:pos="10632"/>
          <w:tab w:val="left" w:pos="14286"/>
        </w:tabs>
        <w:rPr>
          <w:b/>
          <w:bCs/>
        </w:rPr>
      </w:pPr>
      <w:r w:rsidRPr="000302CD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4C02EE" wp14:editId="38C1422A">
                <wp:simplePos x="0" y="0"/>
                <wp:positionH relativeFrom="column">
                  <wp:posOffset>7443470</wp:posOffset>
                </wp:positionH>
                <wp:positionV relativeFrom="paragraph">
                  <wp:posOffset>153035</wp:posOffset>
                </wp:positionV>
                <wp:extent cx="1910715" cy="0"/>
                <wp:effectExtent l="0" t="0" r="0" b="0"/>
                <wp:wrapNone/>
                <wp:docPr id="558775412" name="Gerader Verbinde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071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8BC97D4" id="Gerader Verbinder 4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6.1pt,12.05pt" to="736.5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" strokecolor="black [3213]"/>
            </w:pict>
          </mc:Fallback>
        </mc:AlternateContent>
      </w:r>
      <w:r w:rsidRPr="000302CD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228A9F" wp14:editId="2E05B2AC">
                <wp:simplePos x="0" y="0"/>
                <wp:positionH relativeFrom="column">
                  <wp:posOffset>5881370</wp:posOffset>
                </wp:positionH>
                <wp:positionV relativeFrom="paragraph">
                  <wp:posOffset>151765</wp:posOffset>
                </wp:positionV>
                <wp:extent cx="819150" cy="0"/>
                <wp:effectExtent l="0" t="0" r="0" b="0"/>
                <wp:wrapNone/>
                <wp:docPr id="307990006" name="Gerader Verbinde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0341DB1" id="Gerader Verbinde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63.1pt,11.95pt" to="527.6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" strokecolor="black [3213]"/>
            </w:pict>
          </mc:Fallback>
        </mc:AlternateContent>
      </w:r>
      <w:r w:rsidRPr="000302CD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80F43E" wp14:editId="1FB5B0E8">
                <wp:simplePos x="0" y="0"/>
                <wp:positionH relativeFrom="column">
                  <wp:posOffset>3109595</wp:posOffset>
                </wp:positionH>
                <wp:positionV relativeFrom="paragraph">
                  <wp:posOffset>153035</wp:posOffset>
                </wp:positionV>
                <wp:extent cx="2247900" cy="0"/>
                <wp:effectExtent l="0" t="0" r="0" b="0"/>
                <wp:wrapNone/>
                <wp:docPr id="861018907" name="Gerader Verbinde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7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E22260B" id="Gerader Verbinder 4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4.85pt,12.05pt" to="421.8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" strokecolor="black [3213]"/>
            </w:pict>
          </mc:Fallback>
        </mc:AlternateContent>
      </w:r>
      <w:r w:rsidRPr="000302CD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C4FB1E" wp14:editId="73A03493">
                <wp:simplePos x="0" y="0"/>
                <wp:positionH relativeFrom="column">
                  <wp:posOffset>814070</wp:posOffset>
                </wp:positionH>
                <wp:positionV relativeFrom="paragraph">
                  <wp:posOffset>153035</wp:posOffset>
                </wp:positionV>
                <wp:extent cx="1371600" cy="0"/>
                <wp:effectExtent l="0" t="0" r="0" b="0"/>
                <wp:wrapNone/>
                <wp:docPr id="1992832316" name="Gerader Verbinde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534B750" id="Gerader Verbinder 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1pt,12.05pt" to="172.1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" strokecolor="black [3213]"/>
            </w:pict>
          </mc:Fallback>
        </mc:AlternateContent>
      </w:r>
      <w:r w:rsidR="00F73E25" w:rsidRPr="000302CD">
        <w:rPr>
          <w:b/>
          <w:bCs/>
        </w:rPr>
        <w:t>Veranstalter:</w:t>
      </w:r>
      <w:r w:rsidR="00CE2DE4">
        <w:tab/>
      </w:r>
      <w:r w:rsidR="00F73E25" w:rsidRPr="000302CD">
        <w:rPr>
          <w:b/>
          <w:bCs/>
        </w:rPr>
        <w:t>Fachkurstitel:</w:t>
      </w:r>
      <w:r w:rsidR="00CE2DE4">
        <w:tab/>
      </w:r>
      <w:r w:rsidR="00F73E25" w:rsidRPr="000302CD">
        <w:rPr>
          <w:b/>
          <w:bCs/>
        </w:rPr>
        <w:t>Datum:</w:t>
      </w:r>
      <w:r w:rsidR="005D7345">
        <w:tab/>
      </w:r>
      <w:r w:rsidR="00F73E25" w:rsidRPr="000302CD">
        <w:rPr>
          <w:b/>
          <w:bCs/>
        </w:rPr>
        <w:t>Institution</w:t>
      </w:r>
      <w:r w:rsidR="009C4174">
        <w:rPr>
          <w:b/>
          <w:bCs/>
        </w:rPr>
        <w:t>:</w:t>
      </w:r>
      <w:r w:rsidR="00FF6C72">
        <w:rPr>
          <w:b/>
          <w:bCs/>
        </w:rPr>
        <w:tab/>
      </w:r>
    </w:p>
    <w:p w14:paraId="5D8E6334" w14:textId="77777777" w:rsidR="005D7345" w:rsidRPr="00F73E25" w:rsidRDefault="005D7345" w:rsidP="005D7345">
      <w:pPr>
        <w:tabs>
          <w:tab w:val="left" w:pos="3544"/>
          <w:tab w:val="left" w:pos="8505"/>
          <w:tab w:val="left" w:pos="10632"/>
        </w:tabs>
      </w:pPr>
    </w:p>
    <w:tbl>
      <w:tblPr>
        <w:tblStyle w:val="Tabellenraster"/>
        <w:tblW w:w="1474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268"/>
        <w:gridCol w:w="1985"/>
        <w:gridCol w:w="2126"/>
        <w:gridCol w:w="2126"/>
        <w:gridCol w:w="1985"/>
        <w:gridCol w:w="1276"/>
        <w:gridCol w:w="1275"/>
        <w:gridCol w:w="1701"/>
      </w:tblGrid>
      <w:tr w:rsidR="00F73E25" w14:paraId="545EA32E" w14:textId="77777777" w:rsidTr="001040D7">
        <w:trPr>
          <w:trHeight w:val="1438"/>
        </w:trPr>
        <w:tc>
          <w:tcPr>
            <w:tcW w:w="2268" w:type="dxa"/>
            <w:shd w:val="clear" w:color="auto" w:fill="D5CFC7" w:themeFill="background2" w:themeFillTint="66"/>
          </w:tcPr>
          <w:p w14:paraId="2ECF81DF" w14:textId="1AFAFB47" w:rsidR="00F73E25" w:rsidRPr="00A257AC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cstheme="minorHAnsi"/>
                <w:b/>
                <w:bCs/>
              </w:rPr>
            </w:pPr>
            <w:r w:rsidRPr="00A257AC">
              <w:rPr>
                <w:rFonts w:cstheme="minorHAnsi"/>
                <w:b/>
              </w:rPr>
              <w:t>Verrichtung</w:t>
            </w:r>
            <w:r w:rsidR="002C2AB7">
              <w:rPr>
                <w:rStyle w:val="Funotenzeichen"/>
                <w:rFonts w:cstheme="minorHAnsi"/>
                <w:b/>
              </w:rPr>
              <w:footnoteReference w:id="2"/>
            </w:r>
          </w:p>
        </w:tc>
        <w:tc>
          <w:tcPr>
            <w:tcW w:w="1985" w:type="dxa"/>
            <w:shd w:val="clear" w:color="auto" w:fill="D5CFC7" w:themeFill="background2" w:themeFillTint="66"/>
          </w:tcPr>
          <w:p w14:paraId="69B6030E" w14:textId="77777777" w:rsidR="00F73E25" w:rsidRDefault="00F73E25" w:rsidP="00CE39E6">
            <w:pPr>
              <w:pStyle w:val="TableParagraph"/>
              <w:ind w:right="399"/>
              <w:rPr>
                <w:rFonts w:asciiTheme="minorHAnsi" w:hAnsiTheme="minorHAnsi" w:cstheme="minorHAnsi"/>
                <w:sz w:val="20"/>
                <w:szCs w:val="20"/>
                <w:lang w:val="de-CH"/>
              </w:rPr>
            </w:pPr>
            <w:r w:rsidRPr="00A257AC">
              <w:rPr>
                <w:rFonts w:asciiTheme="minorHAnsi" w:hAnsiTheme="minorHAnsi" w:cstheme="minorHAnsi"/>
                <w:b/>
                <w:sz w:val="20"/>
                <w:szCs w:val="20"/>
                <w:lang w:val="de-CH"/>
              </w:rPr>
              <w:t>Schulun</w:t>
            </w:r>
            <w:r w:rsidRPr="00A257AC">
              <w:rPr>
                <w:rFonts w:asciiTheme="minorHAnsi" w:hAnsiTheme="minorHAnsi" w:cstheme="minorHAnsi"/>
                <w:b/>
                <w:bCs/>
                <w:sz w:val="20"/>
                <w:szCs w:val="20"/>
                <w:lang w:val="de-CH"/>
              </w:rPr>
              <w:t>g</w:t>
            </w:r>
            <w:r w:rsidRPr="00A257AC">
              <w:rPr>
                <w:rFonts w:asciiTheme="minorHAnsi" w:hAnsiTheme="minorHAnsi" w:cstheme="minorHAnsi"/>
                <w:sz w:val="20"/>
                <w:szCs w:val="20"/>
                <w:lang w:val="de-CH"/>
              </w:rPr>
              <w:t xml:space="preserve"> der Theorie teilgen</w:t>
            </w:r>
            <w:r>
              <w:rPr>
                <w:rFonts w:asciiTheme="minorHAnsi" w:hAnsiTheme="minorHAnsi" w:cstheme="minorHAnsi"/>
                <w:sz w:val="20"/>
                <w:szCs w:val="20"/>
                <w:lang w:val="de-CH"/>
              </w:rPr>
              <w:t>om</w:t>
            </w:r>
            <w:r w:rsidRPr="00A257AC">
              <w:rPr>
                <w:rFonts w:asciiTheme="minorHAnsi" w:hAnsiTheme="minorHAnsi" w:cstheme="minorHAnsi"/>
                <w:sz w:val="20"/>
                <w:szCs w:val="20"/>
                <w:lang w:val="de-CH"/>
              </w:rPr>
              <w:t>men</w:t>
            </w:r>
          </w:p>
          <w:p w14:paraId="06A00F06" w14:textId="77777777" w:rsidR="00F73E25" w:rsidRPr="00A257AC" w:rsidRDefault="00F73E25" w:rsidP="00CE39E6">
            <w:pPr>
              <w:pStyle w:val="TableParagraph"/>
              <w:ind w:right="399"/>
              <w:rPr>
                <w:rFonts w:asciiTheme="minorHAnsi" w:hAnsiTheme="minorHAnsi" w:cstheme="minorHAnsi"/>
                <w:sz w:val="20"/>
                <w:szCs w:val="20"/>
                <w:lang w:val="de-CH"/>
              </w:rPr>
            </w:pPr>
            <w:r w:rsidRPr="00A257AC">
              <w:rPr>
                <w:rFonts w:asciiTheme="minorHAnsi" w:hAnsiTheme="minorHAnsi" w:cstheme="minorHAnsi"/>
                <w:sz w:val="20"/>
                <w:szCs w:val="20"/>
                <w:lang w:val="de-CH"/>
              </w:rPr>
              <w:t>Datum/Visum</w:t>
            </w:r>
          </w:p>
          <w:p w14:paraId="456D11FA" w14:textId="787B2DE9" w:rsidR="00F73E25" w:rsidRPr="00A257AC" w:rsidRDefault="00F73E25" w:rsidP="00CE39E6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cstheme="minorHAnsi"/>
                <w:b/>
                <w:bCs/>
              </w:rPr>
            </w:pPr>
            <w:r w:rsidRPr="004A4C46">
              <w:rPr>
                <w:rFonts w:cstheme="minorHAnsi"/>
              </w:rPr>
              <w:t>Pflegehelfende</w:t>
            </w:r>
            <w:r w:rsidR="002C2AB7">
              <w:rPr>
                <w:rStyle w:val="Funotenzeichen"/>
                <w:rFonts w:cstheme="minorHAnsi"/>
              </w:rPr>
              <w:footnoteReference w:id="3"/>
            </w:r>
          </w:p>
        </w:tc>
        <w:tc>
          <w:tcPr>
            <w:tcW w:w="2126" w:type="dxa"/>
            <w:shd w:val="clear" w:color="auto" w:fill="D5CFC7" w:themeFill="background2" w:themeFillTint="66"/>
          </w:tcPr>
          <w:p w14:paraId="04577186" w14:textId="77777777" w:rsidR="00F73E25" w:rsidRPr="00A257AC" w:rsidRDefault="00F73E25" w:rsidP="000611C8">
            <w:pPr>
              <w:pStyle w:val="TableParagraph"/>
              <w:ind w:right="459"/>
              <w:rPr>
                <w:rFonts w:asciiTheme="minorHAnsi" w:hAnsiTheme="minorHAnsi" w:cstheme="minorHAnsi"/>
                <w:sz w:val="20"/>
                <w:szCs w:val="20"/>
                <w:lang w:val="de-CH"/>
              </w:rPr>
            </w:pPr>
            <w:r w:rsidRPr="00A257AC">
              <w:rPr>
                <w:rFonts w:asciiTheme="minorHAnsi" w:hAnsiTheme="minorHAnsi" w:cstheme="minorHAnsi"/>
                <w:b/>
                <w:sz w:val="20"/>
                <w:szCs w:val="20"/>
                <w:lang w:val="de-CH"/>
              </w:rPr>
              <w:t>Prüfung der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de-CH"/>
              </w:rPr>
              <w:t xml:space="preserve"> </w:t>
            </w:r>
            <w:r w:rsidRPr="00A257AC">
              <w:rPr>
                <w:rFonts w:asciiTheme="minorHAnsi" w:hAnsiTheme="minorHAnsi" w:cstheme="minorHAnsi"/>
                <w:sz w:val="20"/>
                <w:szCs w:val="20"/>
                <w:lang w:val="de-CH"/>
              </w:rPr>
              <w:t>Theorie bestanden Datum/</w:t>
            </w:r>
            <w:r>
              <w:rPr>
                <w:rFonts w:asciiTheme="minorHAnsi" w:hAnsiTheme="minorHAnsi" w:cstheme="minorHAnsi"/>
                <w:sz w:val="20"/>
                <w:szCs w:val="20"/>
                <w:lang w:val="de-CH"/>
              </w:rPr>
              <w:br/>
            </w:r>
            <w:r w:rsidRPr="00A257AC">
              <w:rPr>
                <w:rFonts w:asciiTheme="minorHAnsi" w:hAnsiTheme="minorHAnsi" w:cstheme="minorHAnsi"/>
                <w:sz w:val="20"/>
                <w:szCs w:val="20"/>
                <w:lang w:val="de-CH"/>
              </w:rPr>
              <w:t>Visum</w:t>
            </w:r>
          </w:p>
          <w:p w14:paraId="29AAE305" w14:textId="77777777" w:rsidR="00F73E25" w:rsidRPr="00A257AC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cstheme="minorHAnsi"/>
                <w:b/>
                <w:bCs/>
              </w:rPr>
            </w:pPr>
            <w:r w:rsidRPr="00A257AC">
              <w:rPr>
                <w:rFonts w:cstheme="minorHAnsi"/>
              </w:rPr>
              <w:t>Pflegehelfende</w:t>
            </w:r>
          </w:p>
        </w:tc>
        <w:tc>
          <w:tcPr>
            <w:tcW w:w="2126" w:type="dxa"/>
            <w:shd w:val="clear" w:color="auto" w:fill="D5CFC7" w:themeFill="background2" w:themeFillTint="66"/>
          </w:tcPr>
          <w:p w14:paraId="1BD3F948" w14:textId="77777777" w:rsidR="00F73E25" w:rsidRPr="00A257AC" w:rsidRDefault="00F73E25" w:rsidP="000611C8">
            <w:pPr>
              <w:pStyle w:val="TableParagraph"/>
              <w:ind w:right="593"/>
              <w:rPr>
                <w:rFonts w:asciiTheme="minorHAnsi" w:hAnsiTheme="minorHAnsi" w:cstheme="minorHAnsi"/>
                <w:sz w:val="20"/>
                <w:szCs w:val="20"/>
                <w:lang w:val="de-CH"/>
              </w:rPr>
            </w:pPr>
            <w:r w:rsidRPr="00A257AC">
              <w:rPr>
                <w:rFonts w:asciiTheme="minorHAnsi" w:hAnsiTheme="minorHAnsi" w:cstheme="minorHAnsi"/>
                <w:b/>
                <w:sz w:val="20"/>
                <w:szCs w:val="20"/>
                <w:lang w:val="de-CH"/>
              </w:rPr>
              <w:t xml:space="preserve">Kontrolliertes Üben </w:t>
            </w:r>
            <w:r w:rsidRPr="00A257AC">
              <w:rPr>
                <w:rFonts w:asciiTheme="minorHAnsi" w:hAnsiTheme="minorHAnsi" w:cstheme="minorHAnsi"/>
                <w:sz w:val="20"/>
                <w:szCs w:val="20"/>
                <w:lang w:val="de-CH"/>
              </w:rPr>
              <w:t xml:space="preserve">unter Aufsicht </w:t>
            </w:r>
            <w:r>
              <w:rPr>
                <w:rFonts w:asciiTheme="minorHAnsi" w:hAnsiTheme="minorHAnsi" w:cstheme="minorHAnsi"/>
                <w:sz w:val="20"/>
                <w:szCs w:val="20"/>
                <w:lang w:val="de-CH"/>
              </w:rPr>
              <w:br/>
            </w:r>
            <w:r w:rsidRPr="00A257AC">
              <w:rPr>
                <w:rFonts w:asciiTheme="minorHAnsi" w:hAnsiTheme="minorHAnsi" w:cstheme="minorHAnsi"/>
                <w:sz w:val="20"/>
                <w:szCs w:val="20"/>
                <w:lang w:val="de-CH"/>
              </w:rPr>
              <w:t>Datum/Visum</w:t>
            </w:r>
          </w:p>
          <w:p w14:paraId="2E0EF70E" w14:textId="77777777" w:rsidR="00F73E25" w:rsidRPr="00A257AC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cstheme="minorHAnsi"/>
                <w:b/>
                <w:bCs/>
              </w:rPr>
            </w:pPr>
            <w:r w:rsidRPr="00A257AC">
              <w:rPr>
                <w:rFonts w:cstheme="minorHAnsi"/>
              </w:rPr>
              <w:t>Berufsbildende</w:t>
            </w:r>
          </w:p>
        </w:tc>
        <w:tc>
          <w:tcPr>
            <w:tcW w:w="1985" w:type="dxa"/>
            <w:shd w:val="clear" w:color="auto" w:fill="D5CFC7" w:themeFill="background2" w:themeFillTint="66"/>
          </w:tcPr>
          <w:p w14:paraId="0F289AE5" w14:textId="77777777" w:rsidR="00F73E25" w:rsidRPr="00A257AC" w:rsidRDefault="00F73E25" w:rsidP="000611C8">
            <w:pPr>
              <w:pStyle w:val="TableParagraph"/>
              <w:ind w:right="114"/>
              <w:rPr>
                <w:rFonts w:asciiTheme="minorHAnsi" w:hAnsiTheme="minorHAnsi" w:cstheme="minorHAnsi"/>
                <w:sz w:val="20"/>
                <w:szCs w:val="20"/>
                <w:lang w:val="de-CH"/>
              </w:rPr>
            </w:pPr>
            <w:r w:rsidRPr="00A257AC">
              <w:rPr>
                <w:rFonts w:asciiTheme="minorHAnsi" w:hAnsiTheme="minorHAnsi" w:cstheme="minorHAnsi"/>
                <w:b/>
                <w:sz w:val="20"/>
                <w:szCs w:val="20"/>
                <w:lang w:val="de-CH"/>
              </w:rPr>
              <w:t xml:space="preserve">Ausführung ohne Begleitung </w:t>
            </w:r>
            <w:r w:rsidRPr="00A257AC">
              <w:rPr>
                <w:rFonts w:asciiTheme="minorHAnsi" w:hAnsiTheme="minorHAnsi" w:cstheme="minorHAnsi"/>
                <w:sz w:val="20"/>
                <w:szCs w:val="20"/>
                <w:lang w:val="de-CH"/>
              </w:rPr>
              <w:t>mit Stich- Kontrollen, Datum/Visum</w:t>
            </w:r>
          </w:p>
          <w:p w14:paraId="23CB0F9F" w14:textId="77777777" w:rsidR="00F73E25" w:rsidRPr="00A257AC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cstheme="minorHAnsi"/>
                <w:b/>
                <w:bCs/>
              </w:rPr>
            </w:pPr>
            <w:r w:rsidRPr="00A257AC">
              <w:rPr>
                <w:rFonts w:cstheme="minorHAnsi"/>
              </w:rPr>
              <w:t>Stationsleitung/Stv.</w:t>
            </w:r>
          </w:p>
        </w:tc>
        <w:tc>
          <w:tcPr>
            <w:tcW w:w="2551" w:type="dxa"/>
            <w:gridSpan w:val="2"/>
            <w:shd w:val="clear" w:color="auto" w:fill="D5CFC7" w:themeFill="background2" w:themeFillTint="66"/>
          </w:tcPr>
          <w:p w14:paraId="402304BA" w14:textId="77777777" w:rsidR="00F73E25" w:rsidRPr="00A257AC" w:rsidRDefault="00F73E25" w:rsidP="000611C8">
            <w:pPr>
              <w:pStyle w:val="TableParagraph"/>
              <w:ind w:right="397"/>
              <w:rPr>
                <w:rFonts w:asciiTheme="minorHAnsi" w:hAnsiTheme="minorHAnsi" w:cstheme="minorHAnsi"/>
                <w:b/>
                <w:sz w:val="20"/>
                <w:szCs w:val="20"/>
                <w:lang w:val="de-CH"/>
              </w:rPr>
            </w:pPr>
            <w:r w:rsidRPr="00A257AC">
              <w:rPr>
                <w:rFonts w:asciiTheme="minorHAnsi" w:hAnsiTheme="minorHAnsi" w:cstheme="minorHAnsi"/>
                <w:b/>
                <w:sz w:val="20"/>
                <w:szCs w:val="20"/>
                <w:lang w:val="de-CH"/>
              </w:rPr>
              <w:t>Visum Erlaubnis zur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de-CH"/>
              </w:rPr>
              <w:t xml:space="preserve"> </w:t>
            </w:r>
            <w:r w:rsidRPr="00A257AC">
              <w:rPr>
                <w:rFonts w:asciiTheme="minorHAnsi" w:hAnsiTheme="minorHAnsi" w:cstheme="minorHAnsi"/>
                <w:b/>
                <w:sz w:val="20"/>
                <w:szCs w:val="20"/>
                <w:lang w:val="de-CH"/>
              </w:rPr>
              <w:t>Selbstständigen Ausführung</w:t>
            </w:r>
          </w:p>
          <w:p w14:paraId="1A7935BB" w14:textId="77777777" w:rsidR="00F73E25" w:rsidRPr="00A257AC" w:rsidRDefault="00F73E25" w:rsidP="002C2AB7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spacing w:after="120"/>
              <w:rPr>
                <w:rFonts w:cstheme="minorHAnsi"/>
                <w:b/>
                <w:bCs/>
              </w:rPr>
            </w:pPr>
            <w:r w:rsidRPr="00A257AC">
              <w:rPr>
                <w:rFonts w:cstheme="minorHAnsi"/>
              </w:rPr>
              <w:t>Datum/Visum Berufsbildende und Datum/Visum Stationsleitung</w:t>
            </w:r>
          </w:p>
        </w:tc>
        <w:tc>
          <w:tcPr>
            <w:tcW w:w="1701" w:type="dxa"/>
            <w:shd w:val="clear" w:color="auto" w:fill="D5CFC7" w:themeFill="background2" w:themeFillTint="66"/>
          </w:tcPr>
          <w:p w14:paraId="370EF876" w14:textId="7DF0AE43" w:rsidR="00F73E25" w:rsidRPr="00A257AC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cstheme="minorHAnsi"/>
                <w:b/>
                <w:bCs/>
              </w:rPr>
            </w:pPr>
            <w:r w:rsidRPr="00A257AC">
              <w:rPr>
                <w:rFonts w:cstheme="minorHAnsi"/>
                <w:b/>
              </w:rPr>
              <w:t>Bemerkungen</w:t>
            </w:r>
            <w:r w:rsidR="002C2AB7">
              <w:rPr>
                <w:rStyle w:val="Funotenzeichen"/>
                <w:rFonts w:cstheme="minorHAnsi"/>
                <w:b/>
              </w:rPr>
              <w:footnoteReference w:id="4"/>
            </w:r>
          </w:p>
        </w:tc>
      </w:tr>
      <w:tr w:rsidR="00F73E25" w14:paraId="482774AD" w14:textId="77777777" w:rsidTr="000611C8">
        <w:trPr>
          <w:trHeight w:val="510"/>
        </w:trPr>
        <w:tc>
          <w:tcPr>
            <w:tcW w:w="2268" w:type="dxa"/>
          </w:tcPr>
          <w:p w14:paraId="4DA6ED28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17E50262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47991DD4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581A18A5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7C30487B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63598F04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</w:tcPr>
          <w:p w14:paraId="7DD081DD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4312ED53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F73E25" w14:paraId="682AFAE5" w14:textId="77777777" w:rsidTr="000611C8">
        <w:trPr>
          <w:trHeight w:val="510"/>
        </w:trPr>
        <w:tc>
          <w:tcPr>
            <w:tcW w:w="2268" w:type="dxa"/>
          </w:tcPr>
          <w:p w14:paraId="2CB3DD6D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0B426A81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0DFC8A6B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2C56DD26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1B6ED013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05313782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</w:tcPr>
          <w:p w14:paraId="4C2B1818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2C482E75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F73E25" w14:paraId="7AF890CE" w14:textId="77777777" w:rsidTr="000611C8">
        <w:trPr>
          <w:trHeight w:val="510"/>
        </w:trPr>
        <w:tc>
          <w:tcPr>
            <w:tcW w:w="2268" w:type="dxa"/>
          </w:tcPr>
          <w:p w14:paraId="53E80C77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083312F1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2A6A55A2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4C63F687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31F5683E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2EACEC24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</w:tcPr>
          <w:p w14:paraId="3AEBDDD8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05AA8D3A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F73E25" w14:paraId="31E91F08" w14:textId="77777777" w:rsidTr="000611C8">
        <w:trPr>
          <w:trHeight w:val="510"/>
        </w:trPr>
        <w:tc>
          <w:tcPr>
            <w:tcW w:w="2268" w:type="dxa"/>
          </w:tcPr>
          <w:p w14:paraId="2CD82B85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7C0A4A61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31D46CDE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3D613D6A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567DF142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389D6471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</w:tcPr>
          <w:p w14:paraId="0923195F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22910E95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F73E25" w14:paraId="6525414C" w14:textId="77777777" w:rsidTr="000611C8">
        <w:trPr>
          <w:trHeight w:val="510"/>
        </w:trPr>
        <w:tc>
          <w:tcPr>
            <w:tcW w:w="2268" w:type="dxa"/>
          </w:tcPr>
          <w:p w14:paraId="57583286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6D97167E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5846DB7B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315ED354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1DDE0899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69FC8935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</w:tcPr>
          <w:p w14:paraId="182895DD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680A106E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F73E25" w14:paraId="755B87A2" w14:textId="77777777" w:rsidTr="000611C8">
        <w:trPr>
          <w:trHeight w:val="510"/>
        </w:trPr>
        <w:tc>
          <w:tcPr>
            <w:tcW w:w="2268" w:type="dxa"/>
          </w:tcPr>
          <w:p w14:paraId="6146EBAE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78CC61B3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53CD1B05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7E92668E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51754A53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1BB12BFE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</w:tcPr>
          <w:p w14:paraId="76F180F1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29EC9D4E" w14:textId="77777777" w:rsidR="00F73E25" w:rsidRPr="003823DE" w:rsidRDefault="00F73E25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</w:tbl>
    <w:p w14:paraId="0DD8FB43" w14:textId="2022CACB" w:rsidR="0085404C" w:rsidRPr="001229AE" w:rsidRDefault="0085404C" w:rsidP="0085404C">
      <w:pPr>
        <w:pStyle w:val="Titel"/>
        <w:tabs>
          <w:tab w:val="left" w:pos="14286"/>
        </w:tabs>
        <w:rPr>
          <w:sz w:val="56"/>
          <w:szCs w:val="56"/>
        </w:rPr>
      </w:pPr>
      <w:r w:rsidRPr="001229AE">
        <w:rPr>
          <w:noProof/>
          <w:sz w:val="56"/>
          <w:szCs w:val="56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2BFA27" wp14:editId="2A288894">
                <wp:simplePos x="0" y="0"/>
                <wp:positionH relativeFrom="column">
                  <wp:posOffset>480696</wp:posOffset>
                </wp:positionH>
                <wp:positionV relativeFrom="paragraph">
                  <wp:posOffset>789940</wp:posOffset>
                </wp:positionV>
                <wp:extent cx="8877300" cy="0"/>
                <wp:effectExtent l="0" t="0" r="0" b="0"/>
                <wp:wrapNone/>
                <wp:docPr id="1704416350" name="Gerader Verbinde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7730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DCF950" id="Gerader Verbinder 3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.85pt,62.2pt" to="736.85pt,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" strokecolor="black [3213]" strokeweight="1.25pt"/>
            </w:pict>
          </mc:Fallback>
        </mc:AlternateContent>
      </w:r>
      <w:r>
        <w:rPr>
          <w:noProof/>
          <w:sz w:val="56"/>
          <w:szCs w:val="56"/>
        </w:rPr>
        <w:t>Beispiel</w:t>
      </w:r>
      <w:r w:rsidRPr="001229AE">
        <w:rPr>
          <w:sz w:val="56"/>
          <w:szCs w:val="56"/>
        </w:rPr>
        <w:t xml:space="preserve"> Verlaufsdokumentation</w:t>
      </w:r>
      <w:r w:rsidRPr="001229AE">
        <w:rPr>
          <w:rStyle w:val="Funotenzeichen"/>
          <w:sz w:val="56"/>
          <w:szCs w:val="56"/>
        </w:rPr>
        <w:footnoteReference w:id="5"/>
      </w:r>
      <w:r w:rsidRPr="001229AE">
        <w:rPr>
          <w:sz w:val="56"/>
          <w:szCs w:val="56"/>
        </w:rPr>
        <w:t xml:space="preserve"> Kompetenzerweiterung </w:t>
      </w:r>
      <w:r w:rsidRPr="001229AE">
        <w:rPr>
          <w:sz w:val="56"/>
          <w:szCs w:val="56"/>
        </w:rPr>
        <w:br/>
        <w:t>fü</w:t>
      </w:r>
      <w:r>
        <w:rPr>
          <w:sz w:val="56"/>
          <w:szCs w:val="56"/>
        </w:rPr>
        <w:t>r</w:t>
      </w:r>
      <w:r>
        <w:rPr>
          <w:sz w:val="56"/>
          <w:szCs w:val="56"/>
        </w:rPr>
        <w:tab/>
      </w:r>
    </w:p>
    <w:p w14:paraId="6E3A1A7F" w14:textId="47467F14" w:rsidR="001069E4" w:rsidRDefault="001069E4" w:rsidP="001069E4">
      <w:pPr>
        <w:tabs>
          <w:tab w:val="left" w:pos="3544"/>
          <w:tab w:val="left" w:pos="8505"/>
          <w:tab w:val="left" w:pos="10632"/>
          <w:tab w:val="left" w:pos="14286"/>
        </w:tabs>
        <w:rPr>
          <w:b/>
          <w:bCs/>
        </w:rPr>
      </w:pPr>
      <w:r w:rsidRPr="000302CD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6176FB3" wp14:editId="0C24FFB8">
                <wp:simplePos x="0" y="0"/>
                <wp:positionH relativeFrom="column">
                  <wp:posOffset>7443470</wp:posOffset>
                </wp:positionH>
                <wp:positionV relativeFrom="paragraph">
                  <wp:posOffset>153035</wp:posOffset>
                </wp:positionV>
                <wp:extent cx="1910715" cy="0"/>
                <wp:effectExtent l="0" t="0" r="0" b="0"/>
                <wp:wrapNone/>
                <wp:docPr id="1685845057" name="Gerader Verbinde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071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DB2C680" id="Gerader Verbinder 4" o:spid="_x0000_s1026" style="position:absolute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6.1pt,12.05pt" to="736.5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" strokecolor="black [3213]"/>
            </w:pict>
          </mc:Fallback>
        </mc:AlternateContent>
      </w:r>
      <w:r w:rsidRPr="000302CD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72F995" wp14:editId="0FDD8467">
                <wp:simplePos x="0" y="0"/>
                <wp:positionH relativeFrom="column">
                  <wp:posOffset>5881370</wp:posOffset>
                </wp:positionH>
                <wp:positionV relativeFrom="paragraph">
                  <wp:posOffset>151765</wp:posOffset>
                </wp:positionV>
                <wp:extent cx="819150" cy="0"/>
                <wp:effectExtent l="0" t="0" r="0" b="0"/>
                <wp:wrapNone/>
                <wp:docPr id="2130832785" name="Gerader Verbinde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B33D388" id="Gerader Verbinder 4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63.1pt,11.95pt" to="527.6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" strokecolor="black [3213]"/>
            </w:pict>
          </mc:Fallback>
        </mc:AlternateContent>
      </w:r>
      <w:r w:rsidRPr="000302CD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02D0A88" wp14:editId="1AF9ED35">
                <wp:simplePos x="0" y="0"/>
                <wp:positionH relativeFrom="column">
                  <wp:posOffset>3109595</wp:posOffset>
                </wp:positionH>
                <wp:positionV relativeFrom="paragraph">
                  <wp:posOffset>153035</wp:posOffset>
                </wp:positionV>
                <wp:extent cx="2247900" cy="0"/>
                <wp:effectExtent l="0" t="0" r="0" b="0"/>
                <wp:wrapNone/>
                <wp:docPr id="1961253669" name="Gerader Verbinde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7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FD02453" id="Gerader Verbinder 4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4.85pt,12.05pt" to="421.8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" strokecolor="black [3213]"/>
            </w:pict>
          </mc:Fallback>
        </mc:AlternateContent>
      </w:r>
      <w:r w:rsidRPr="000302CD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10DD004" wp14:editId="09F1E10E">
                <wp:simplePos x="0" y="0"/>
                <wp:positionH relativeFrom="column">
                  <wp:posOffset>814070</wp:posOffset>
                </wp:positionH>
                <wp:positionV relativeFrom="paragraph">
                  <wp:posOffset>153035</wp:posOffset>
                </wp:positionV>
                <wp:extent cx="1371600" cy="0"/>
                <wp:effectExtent l="0" t="0" r="0" b="0"/>
                <wp:wrapNone/>
                <wp:docPr id="208021989" name="Gerader Verbinde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5178C29" id="Gerader Verbinder 4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1pt,12.05pt" to="172.1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" strokecolor="black [3213]"/>
            </w:pict>
          </mc:Fallback>
        </mc:AlternateContent>
      </w:r>
      <w:r w:rsidRPr="000302CD">
        <w:rPr>
          <w:b/>
          <w:bCs/>
        </w:rPr>
        <w:t>Veranstalter:</w:t>
      </w:r>
      <w:r>
        <w:tab/>
      </w:r>
      <w:r w:rsidRPr="000302CD">
        <w:rPr>
          <w:b/>
          <w:bCs/>
        </w:rPr>
        <w:t>Fachkurstitel:</w:t>
      </w:r>
      <w:r>
        <w:tab/>
      </w:r>
      <w:r w:rsidRPr="000302CD">
        <w:rPr>
          <w:b/>
          <w:bCs/>
        </w:rPr>
        <w:t>Datum:</w:t>
      </w:r>
      <w:r>
        <w:tab/>
      </w:r>
      <w:r w:rsidRPr="000302CD">
        <w:rPr>
          <w:b/>
          <w:bCs/>
        </w:rPr>
        <w:t>Institution</w:t>
      </w:r>
      <w:r>
        <w:rPr>
          <w:b/>
          <w:bCs/>
        </w:rPr>
        <w:t>:</w:t>
      </w:r>
      <w:r>
        <w:rPr>
          <w:b/>
          <w:bCs/>
        </w:rPr>
        <w:tab/>
      </w:r>
    </w:p>
    <w:p w14:paraId="4FC46880" w14:textId="4D0B1CC6" w:rsidR="009E10C5" w:rsidRDefault="009E10C5" w:rsidP="002C2AB7"/>
    <w:tbl>
      <w:tblPr>
        <w:tblStyle w:val="Tabellenraster"/>
        <w:tblW w:w="1474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10"/>
        <w:gridCol w:w="1843"/>
        <w:gridCol w:w="2126"/>
        <w:gridCol w:w="2126"/>
        <w:gridCol w:w="1985"/>
        <w:gridCol w:w="1276"/>
        <w:gridCol w:w="1275"/>
        <w:gridCol w:w="1701"/>
      </w:tblGrid>
      <w:tr w:rsidR="002C2AB7" w14:paraId="6475E314" w14:textId="77777777" w:rsidTr="009F1054">
        <w:trPr>
          <w:trHeight w:val="1324"/>
        </w:trPr>
        <w:tc>
          <w:tcPr>
            <w:tcW w:w="2410" w:type="dxa"/>
            <w:shd w:val="clear" w:color="auto" w:fill="D5CFC7" w:themeFill="background2" w:themeFillTint="66"/>
          </w:tcPr>
          <w:p w14:paraId="67AA7FC7" w14:textId="5A519292" w:rsidR="002C2AB7" w:rsidRPr="00A257AC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cstheme="minorHAnsi"/>
                <w:b/>
                <w:bCs/>
              </w:rPr>
            </w:pPr>
            <w:r w:rsidRPr="00A257AC">
              <w:rPr>
                <w:rFonts w:cstheme="minorHAnsi"/>
                <w:b/>
              </w:rPr>
              <w:t>Verrichtung</w:t>
            </w:r>
            <w:r w:rsidR="00C338F9">
              <w:rPr>
                <w:rStyle w:val="Funotenzeichen"/>
                <w:rFonts w:cstheme="minorHAnsi"/>
                <w:b/>
              </w:rPr>
              <w:footnoteReference w:id="6"/>
            </w:r>
          </w:p>
        </w:tc>
        <w:tc>
          <w:tcPr>
            <w:tcW w:w="1843" w:type="dxa"/>
            <w:shd w:val="clear" w:color="auto" w:fill="D5CFC7" w:themeFill="background2" w:themeFillTint="66"/>
          </w:tcPr>
          <w:p w14:paraId="12F4E491" w14:textId="77777777" w:rsidR="002C2AB7" w:rsidRDefault="002C2AB7" w:rsidP="000611C8">
            <w:pPr>
              <w:pStyle w:val="TableParagraph"/>
              <w:ind w:right="399"/>
              <w:rPr>
                <w:rFonts w:asciiTheme="minorHAnsi" w:hAnsiTheme="minorHAnsi" w:cstheme="minorHAnsi"/>
                <w:sz w:val="20"/>
                <w:szCs w:val="20"/>
                <w:lang w:val="de-CH"/>
              </w:rPr>
            </w:pPr>
            <w:r w:rsidRPr="00A257AC">
              <w:rPr>
                <w:rFonts w:asciiTheme="minorHAnsi" w:hAnsiTheme="minorHAnsi" w:cstheme="minorHAnsi"/>
                <w:b/>
                <w:sz w:val="20"/>
                <w:szCs w:val="20"/>
                <w:lang w:val="de-CH"/>
              </w:rPr>
              <w:t>Schulun</w:t>
            </w:r>
            <w:r w:rsidRPr="00A257AC">
              <w:rPr>
                <w:rFonts w:asciiTheme="minorHAnsi" w:hAnsiTheme="minorHAnsi" w:cstheme="minorHAnsi"/>
                <w:b/>
                <w:bCs/>
                <w:sz w:val="20"/>
                <w:szCs w:val="20"/>
                <w:lang w:val="de-CH"/>
              </w:rPr>
              <w:t>g</w:t>
            </w:r>
            <w:r w:rsidRPr="00A257AC">
              <w:rPr>
                <w:rFonts w:asciiTheme="minorHAnsi" w:hAnsiTheme="minorHAnsi" w:cstheme="minorHAnsi"/>
                <w:sz w:val="20"/>
                <w:szCs w:val="20"/>
                <w:lang w:val="de-CH"/>
              </w:rPr>
              <w:t xml:space="preserve"> der Theorie teilgen</w:t>
            </w:r>
            <w:r>
              <w:rPr>
                <w:rFonts w:asciiTheme="minorHAnsi" w:hAnsiTheme="minorHAnsi" w:cstheme="minorHAnsi"/>
                <w:sz w:val="20"/>
                <w:szCs w:val="20"/>
                <w:lang w:val="de-CH"/>
              </w:rPr>
              <w:t>om</w:t>
            </w:r>
            <w:r w:rsidRPr="00A257AC">
              <w:rPr>
                <w:rFonts w:asciiTheme="minorHAnsi" w:hAnsiTheme="minorHAnsi" w:cstheme="minorHAnsi"/>
                <w:sz w:val="20"/>
                <w:szCs w:val="20"/>
                <w:lang w:val="de-CH"/>
              </w:rPr>
              <w:t>men</w:t>
            </w:r>
          </w:p>
          <w:p w14:paraId="57F13809" w14:textId="77777777" w:rsidR="002C2AB7" w:rsidRPr="00A257AC" w:rsidRDefault="002C2AB7" w:rsidP="000611C8">
            <w:pPr>
              <w:pStyle w:val="TableParagraph"/>
              <w:ind w:right="399"/>
              <w:rPr>
                <w:rFonts w:asciiTheme="minorHAnsi" w:hAnsiTheme="minorHAnsi" w:cstheme="minorHAnsi"/>
                <w:sz w:val="20"/>
                <w:szCs w:val="20"/>
                <w:lang w:val="de-CH"/>
              </w:rPr>
            </w:pPr>
            <w:r w:rsidRPr="00A257AC">
              <w:rPr>
                <w:rFonts w:asciiTheme="minorHAnsi" w:hAnsiTheme="minorHAnsi" w:cstheme="minorHAnsi"/>
                <w:sz w:val="20"/>
                <w:szCs w:val="20"/>
                <w:lang w:val="de-CH"/>
              </w:rPr>
              <w:t>Datum/Visum</w:t>
            </w:r>
          </w:p>
          <w:p w14:paraId="5BFF954C" w14:textId="04215523" w:rsidR="002C2AB7" w:rsidRPr="00A257AC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cstheme="minorHAnsi"/>
                <w:b/>
                <w:bCs/>
              </w:rPr>
            </w:pPr>
            <w:r w:rsidRPr="004A4C46">
              <w:rPr>
                <w:rFonts w:cstheme="minorHAnsi"/>
              </w:rPr>
              <w:t>Pflegehelfende</w:t>
            </w:r>
            <w:r w:rsidR="00C338F9">
              <w:rPr>
                <w:rStyle w:val="Funotenzeichen"/>
                <w:rFonts w:cstheme="minorHAnsi"/>
              </w:rPr>
              <w:footnoteReference w:id="7"/>
            </w:r>
          </w:p>
        </w:tc>
        <w:tc>
          <w:tcPr>
            <w:tcW w:w="2126" w:type="dxa"/>
            <w:shd w:val="clear" w:color="auto" w:fill="D5CFC7" w:themeFill="background2" w:themeFillTint="66"/>
          </w:tcPr>
          <w:p w14:paraId="770F7141" w14:textId="77777777" w:rsidR="002C2AB7" w:rsidRPr="00A257AC" w:rsidRDefault="002C2AB7" w:rsidP="000611C8">
            <w:pPr>
              <w:pStyle w:val="TableParagraph"/>
              <w:ind w:right="459"/>
              <w:rPr>
                <w:rFonts w:asciiTheme="minorHAnsi" w:hAnsiTheme="minorHAnsi" w:cstheme="minorHAnsi"/>
                <w:sz w:val="20"/>
                <w:szCs w:val="20"/>
                <w:lang w:val="de-CH"/>
              </w:rPr>
            </w:pPr>
            <w:r w:rsidRPr="00A257AC">
              <w:rPr>
                <w:rFonts w:asciiTheme="minorHAnsi" w:hAnsiTheme="minorHAnsi" w:cstheme="minorHAnsi"/>
                <w:b/>
                <w:sz w:val="20"/>
                <w:szCs w:val="20"/>
                <w:lang w:val="de-CH"/>
              </w:rPr>
              <w:t>Prüfung der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de-CH"/>
              </w:rPr>
              <w:t xml:space="preserve"> </w:t>
            </w:r>
            <w:r w:rsidRPr="00A257AC">
              <w:rPr>
                <w:rFonts w:asciiTheme="minorHAnsi" w:hAnsiTheme="minorHAnsi" w:cstheme="minorHAnsi"/>
                <w:sz w:val="20"/>
                <w:szCs w:val="20"/>
                <w:lang w:val="de-CH"/>
              </w:rPr>
              <w:t>Theorie bestanden Datum/Visum</w:t>
            </w:r>
          </w:p>
          <w:p w14:paraId="2678B2FE" w14:textId="77777777" w:rsidR="002C2AB7" w:rsidRPr="00A257AC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cstheme="minorHAnsi"/>
                <w:b/>
                <w:bCs/>
              </w:rPr>
            </w:pPr>
            <w:r w:rsidRPr="00A257AC">
              <w:rPr>
                <w:rFonts w:cstheme="minorHAnsi"/>
              </w:rPr>
              <w:t>Pflegehelfende</w:t>
            </w:r>
          </w:p>
        </w:tc>
        <w:tc>
          <w:tcPr>
            <w:tcW w:w="2126" w:type="dxa"/>
            <w:shd w:val="clear" w:color="auto" w:fill="D5CFC7" w:themeFill="background2" w:themeFillTint="66"/>
          </w:tcPr>
          <w:p w14:paraId="7F776ECB" w14:textId="77777777" w:rsidR="002C2AB7" w:rsidRPr="00A257AC" w:rsidRDefault="002C2AB7" w:rsidP="000611C8">
            <w:pPr>
              <w:pStyle w:val="TableParagraph"/>
              <w:ind w:right="593"/>
              <w:rPr>
                <w:rFonts w:asciiTheme="minorHAnsi" w:hAnsiTheme="minorHAnsi" w:cstheme="minorHAnsi"/>
                <w:sz w:val="20"/>
                <w:szCs w:val="20"/>
                <w:lang w:val="de-CH"/>
              </w:rPr>
            </w:pPr>
            <w:r w:rsidRPr="00A257AC">
              <w:rPr>
                <w:rFonts w:asciiTheme="minorHAnsi" w:hAnsiTheme="minorHAnsi" w:cstheme="minorHAnsi"/>
                <w:b/>
                <w:sz w:val="20"/>
                <w:szCs w:val="20"/>
                <w:lang w:val="de-CH"/>
              </w:rPr>
              <w:t xml:space="preserve">Kontrolliertes Üben </w:t>
            </w:r>
            <w:r w:rsidRPr="00A257AC">
              <w:rPr>
                <w:rFonts w:asciiTheme="minorHAnsi" w:hAnsiTheme="minorHAnsi" w:cstheme="minorHAnsi"/>
                <w:sz w:val="20"/>
                <w:szCs w:val="20"/>
                <w:lang w:val="de-CH"/>
              </w:rPr>
              <w:t>unter Aufsicht Datum/Visum</w:t>
            </w:r>
          </w:p>
          <w:p w14:paraId="23E26E9D" w14:textId="77777777" w:rsidR="002C2AB7" w:rsidRPr="00A257AC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cstheme="minorHAnsi"/>
                <w:b/>
                <w:bCs/>
              </w:rPr>
            </w:pPr>
            <w:r w:rsidRPr="00A257AC">
              <w:rPr>
                <w:rFonts w:cstheme="minorHAnsi"/>
              </w:rPr>
              <w:t>Berufsbildende</w:t>
            </w:r>
          </w:p>
        </w:tc>
        <w:tc>
          <w:tcPr>
            <w:tcW w:w="1985" w:type="dxa"/>
            <w:shd w:val="clear" w:color="auto" w:fill="D5CFC7" w:themeFill="background2" w:themeFillTint="66"/>
          </w:tcPr>
          <w:p w14:paraId="40BA4318" w14:textId="77777777" w:rsidR="002C2AB7" w:rsidRPr="00A257AC" w:rsidRDefault="002C2AB7" w:rsidP="000611C8">
            <w:pPr>
              <w:pStyle w:val="TableParagraph"/>
              <w:ind w:right="114"/>
              <w:rPr>
                <w:rFonts w:asciiTheme="minorHAnsi" w:hAnsiTheme="minorHAnsi" w:cstheme="minorHAnsi"/>
                <w:sz w:val="20"/>
                <w:szCs w:val="20"/>
                <w:lang w:val="de-CH"/>
              </w:rPr>
            </w:pPr>
            <w:r w:rsidRPr="00A257AC">
              <w:rPr>
                <w:rFonts w:asciiTheme="minorHAnsi" w:hAnsiTheme="minorHAnsi" w:cstheme="minorHAnsi"/>
                <w:b/>
                <w:sz w:val="20"/>
                <w:szCs w:val="20"/>
                <w:lang w:val="de-CH"/>
              </w:rPr>
              <w:t xml:space="preserve">Ausführung ohne Begleitung </w:t>
            </w:r>
            <w:r w:rsidRPr="00A257AC">
              <w:rPr>
                <w:rFonts w:asciiTheme="minorHAnsi" w:hAnsiTheme="minorHAnsi" w:cstheme="minorHAnsi"/>
                <w:sz w:val="20"/>
                <w:szCs w:val="20"/>
                <w:lang w:val="de-CH"/>
              </w:rPr>
              <w:t>mit Stich- Kontrollen, Datum/Visum</w:t>
            </w:r>
          </w:p>
          <w:p w14:paraId="44ACC330" w14:textId="77777777" w:rsidR="002C2AB7" w:rsidRPr="00A257AC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cstheme="minorHAnsi"/>
                <w:b/>
                <w:bCs/>
              </w:rPr>
            </w:pPr>
            <w:r w:rsidRPr="00A257AC">
              <w:rPr>
                <w:rFonts w:cstheme="minorHAnsi"/>
              </w:rPr>
              <w:t>Stationsleitung/Stv.</w:t>
            </w:r>
          </w:p>
        </w:tc>
        <w:tc>
          <w:tcPr>
            <w:tcW w:w="2551" w:type="dxa"/>
            <w:gridSpan w:val="2"/>
            <w:shd w:val="clear" w:color="auto" w:fill="D5CFC7" w:themeFill="background2" w:themeFillTint="66"/>
          </w:tcPr>
          <w:p w14:paraId="32C8EF9D" w14:textId="5628DFCB" w:rsidR="002C2AB7" w:rsidRPr="00A257AC" w:rsidRDefault="002C2AB7" w:rsidP="000611C8">
            <w:pPr>
              <w:pStyle w:val="TableParagraph"/>
              <w:ind w:right="397"/>
              <w:rPr>
                <w:rFonts w:asciiTheme="minorHAnsi" w:hAnsiTheme="minorHAnsi" w:cstheme="minorHAnsi"/>
                <w:b/>
                <w:sz w:val="20"/>
                <w:szCs w:val="20"/>
                <w:lang w:val="de-CH"/>
              </w:rPr>
            </w:pPr>
            <w:r w:rsidRPr="00A257AC">
              <w:rPr>
                <w:rFonts w:asciiTheme="minorHAnsi" w:hAnsiTheme="minorHAnsi" w:cstheme="minorHAnsi"/>
                <w:b/>
                <w:sz w:val="20"/>
                <w:szCs w:val="20"/>
                <w:lang w:val="de-CH"/>
              </w:rPr>
              <w:t>Visum Erlaubnis zur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de-CH"/>
              </w:rPr>
              <w:t xml:space="preserve"> </w:t>
            </w:r>
            <w:r w:rsidRPr="00A257AC">
              <w:rPr>
                <w:rFonts w:asciiTheme="minorHAnsi" w:hAnsiTheme="minorHAnsi" w:cstheme="minorHAnsi"/>
                <w:b/>
                <w:sz w:val="20"/>
                <w:szCs w:val="20"/>
                <w:lang w:val="de-CH"/>
              </w:rPr>
              <w:t>Selbstständigen Ausführung</w:t>
            </w:r>
          </w:p>
          <w:p w14:paraId="619D3871" w14:textId="5582F530" w:rsidR="002C2AB7" w:rsidRPr="00A257AC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cstheme="minorHAnsi"/>
                <w:b/>
                <w:bCs/>
              </w:rPr>
            </w:pPr>
            <w:r w:rsidRPr="00A257AC">
              <w:rPr>
                <w:rFonts w:cstheme="minorHAnsi"/>
              </w:rPr>
              <w:t>Datum/Visum Berufsbildende und Datum/Visum Stationsleitung</w:t>
            </w:r>
          </w:p>
        </w:tc>
        <w:tc>
          <w:tcPr>
            <w:tcW w:w="1701" w:type="dxa"/>
            <w:shd w:val="clear" w:color="auto" w:fill="D5CFC7" w:themeFill="background2" w:themeFillTint="66"/>
          </w:tcPr>
          <w:p w14:paraId="678B4228" w14:textId="140A2868" w:rsidR="002C2AB7" w:rsidRPr="00A257AC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cstheme="minorHAnsi"/>
                <w:b/>
                <w:bCs/>
              </w:rPr>
            </w:pPr>
            <w:r w:rsidRPr="00A257AC">
              <w:rPr>
                <w:rFonts w:cstheme="minorHAnsi"/>
                <w:b/>
              </w:rPr>
              <w:t>Bemerkungen</w:t>
            </w:r>
            <w:r w:rsidR="00C338F9">
              <w:rPr>
                <w:rStyle w:val="Funotenzeichen"/>
                <w:rFonts w:cstheme="minorHAnsi"/>
                <w:b/>
              </w:rPr>
              <w:footnoteReference w:id="8"/>
            </w:r>
          </w:p>
        </w:tc>
      </w:tr>
      <w:tr w:rsidR="002C2AB7" w14:paraId="655D72F3" w14:textId="77777777" w:rsidTr="00E174F8">
        <w:trPr>
          <w:trHeight w:val="283"/>
        </w:trPr>
        <w:tc>
          <w:tcPr>
            <w:tcW w:w="2410" w:type="dxa"/>
          </w:tcPr>
          <w:p w14:paraId="19955B59" w14:textId="77777777" w:rsidR="002C2AB7" w:rsidRPr="003823DE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3823DE">
              <w:rPr>
                <w:rFonts w:asciiTheme="majorHAnsi" w:hAnsiTheme="majorHAnsi" w:cstheme="majorHAnsi"/>
                <w:sz w:val="18"/>
                <w:szCs w:val="18"/>
              </w:rPr>
              <w:t>Inhalation mit med. Zusätze</w:t>
            </w:r>
          </w:p>
        </w:tc>
        <w:tc>
          <w:tcPr>
            <w:tcW w:w="1843" w:type="dxa"/>
          </w:tcPr>
          <w:p w14:paraId="11DE1A16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126" w:type="dxa"/>
          </w:tcPr>
          <w:p w14:paraId="109B6CAD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126" w:type="dxa"/>
          </w:tcPr>
          <w:p w14:paraId="35A4E28B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985" w:type="dxa"/>
          </w:tcPr>
          <w:p w14:paraId="1193C318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276" w:type="dxa"/>
          </w:tcPr>
          <w:p w14:paraId="6CB025F7" w14:textId="36DAD4D5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275" w:type="dxa"/>
          </w:tcPr>
          <w:p w14:paraId="3CAD620D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701" w:type="dxa"/>
          </w:tcPr>
          <w:p w14:paraId="62976729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2C2AB7" w14:paraId="5A9816DA" w14:textId="77777777" w:rsidTr="00E174F8">
        <w:trPr>
          <w:trHeight w:val="283"/>
        </w:trPr>
        <w:tc>
          <w:tcPr>
            <w:tcW w:w="2410" w:type="dxa"/>
          </w:tcPr>
          <w:p w14:paraId="4D0FB310" w14:textId="77777777" w:rsidR="002C2AB7" w:rsidRPr="003823DE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3823DE">
              <w:rPr>
                <w:rFonts w:asciiTheme="majorHAnsi" w:hAnsiTheme="majorHAnsi" w:cstheme="majorHAnsi"/>
                <w:sz w:val="18"/>
                <w:szCs w:val="18"/>
              </w:rPr>
              <w:t>BD/Plus messen</w:t>
            </w:r>
          </w:p>
        </w:tc>
        <w:tc>
          <w:tcPr>
            <w:tcW w:w="1843" w:type="dxa"/>
          </w:tcPr>
          <w:p w14:paraId="6E553E08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126" w:type="dxa"/>
          </w:tcPr>
          <w:p w14:paraId="5739B536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126" w:type="dxa"/>
          </w:tcPr>
          <w:p w14:paraId="5BE9BFA4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985" w:type="dxa"/>
          </w:tcPr>
          <w:p w14:paraId="3169ED6A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276" w:type="dxa"/>
          </w:tcPr>
          <w:p w14:paraId="47C5D87E" w14:textId="39BAE4AD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275" w:type="dxa"/>
          </w:tcPr>
          <w:p w14:paraId="0C0F4393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701" w:type="dxa"/>
          </w:tcPr>
          <w:p w14:paraId="40A02429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2C2AB7" w14:paraId="20CC089F" w14:textId="77777777" w:rsidTr="00E174F8">
        <w:trPr>
          <w:trHeight w:val="283"/>
        </w:trPr>
        <w:tc>
          <w:tcPr>
            <w:tcW w:w="2410" w:type="dxa"/>
          </w:tcPr>
          <w:p w14:paraId="17B1A0DC" w14:textId="77777777" w:rsidR="002C2AB7" w:rsidRPr="003823DE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3823DE">
              <w:rPr>
                <w:rFonts w:asciiTheme="majorHAnsi" w:hAnsiTheme="majorHAnsi" w:cstheme="majorHAnsi"/>
                <w:sz w:val="18"/>
                <w:szCs w:val="18"/>
              </w:rPr>
              <w:t>Tempi messen</w:t>
            </w:r>
          </w:p>
        </w:tc>
        <w:tc>
          <w:tcPr>
            <w:tcW w:w="1843" w:type="dxa"/>
          </w:tcPr>
          <w:p w14:paraId="1474CE79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126" w:type="dxa"/>
          </w:tcPr>
          <w:p w14:paraId="6021B46C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126" w:type="dxa"/>
          </w:tcPr>
          <w:p w14:paraId="0813837B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985" w:type="dxa"/>
          </w:tcPr>
          <w:p w14:paraId="6FA7BCE7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276" w:type="dxa"/>
          </w:tcPr>
          <w:p w14:paraId="1106E51A" w14:textId="6F1226DD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275" w:type="dxa"/>
          </w:tcPr>
          <w:p w14:paraId="508FE199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701" w:type="dxa"/>
          </w:tcPr>
          <w:p w14:paraId="3ACE8B8A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2C2AB7" w14:paraId="633826B7" w14:textId="77777777" w:rsidTr="00E174F8">
        <w:trPr>
          <w:trHeight w:val="283"/>
        </w:trPr>
        <w:tc>
          <w:tcPr>
            <w:tcW w:w="2410" w:type="dxa"/>
          </w:tcPr>
          <w:p w14:paraId="4E738D48" w14:textId="77777777" w:rsidR="002C2AB7" w:rsidRPr="003823DE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3823DE">
              <w:rPr>
                <w:rFonts w:asciiTheme="majorHAnsi" w:hAnsiTheme="majorHAnsi" w:cstheme="majorHAnsi"/>
                <w:sz w:val="18"/>
                <w:szCs w:val="18"/>
              </w:rPr>
              <w:t>Augentropfen verabreichen</w:t>
            </w:r>
          </w:p>
        </w:tc>
        <w:tc>
          <w:tcPr>
            <w:tcW w:w="1843" w:type="dxa"/>
          </w:tcPr>
          <w:p w14:paraId="41FFF4F9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126" w:type="dxa"/>
          </w:tcPr>
          <w:p w14:paraId="1365CAED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126" w:type="dxa"/>
          </w:tcPr>
          <w:p w14:paraId="4326B11A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985" w:type="dxa"/>
          </w:tcPr>
          <w:p w14:paraId="3E650577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276" w:type="dxa"/>
          </w:tcPr>
          <w:p w14:paraId="448F89F6" w14:textId="5DA30AB8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275" w:type="dxa"/>
          </w:tcPr>
          <w:p w14:paraId="51AC7324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701" w:type="dxa"/>
          </w:tcPr>
          <w:p w14:paraId="5FC9FE93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2C2AB7" w14:paraId="5F2A16CD" w14:textId="77777777" w:rsidTr="00E174F8">
        <w:trPr>
          <w:trHeight w:val="283"/>
        </w:trPr>
        <w:tc>
          <w:tcPr>
            <w:tcW w:w="2410" w:type="dxa"/>
          </w:tcPr>
          <w:p w14:paraId="7C322819" w14:textId="77777777" w:rsidR="002C2AB7" w:rsidRPr="003823DE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3823DE">
              <w:rPr>
                <w:rFonts w:asciiTheme="majorHAnsi" w:hAnsiTheme="majorHAnsi" w:cstheme="majorHAnsi"/>
                <w:sz w:val="18"/>
                <w:szCs w:val="18"/>
              </w:rPr>
              <w:t>Ohrentropfenverabreichen</w:t>
            </w:r>
          </w:p>
        </w:tc>
        <w:tc>
          <w:tcPr>
            <w:tcW w:w="1843" w:type="dxa"/>
          </w:tcPr>
          <w:p w14:paraId="2B393D52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126" w:type="dxa"/>
          </w:tcPr>
          <w:p w14:paraId="4DF23E8B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126" w:type="dxa"/>
          </w:tcPr>
          <w:p w14:paraId="61562679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985" w:type="dxa"/>
          </w:tcPr>
          <w:p w14:paraId="410ED0D7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276" w:type="dxa"/>
          </w:tcPr>
          <w:p w14:paraId="706E9C9F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275" w:type="dxa"/>
          </w:tcPr>
          <w:p w14:paraId="5E7B7BC4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701" w:type="dxa"/>
          </w:tcPr>
          <w:p w14:paraId="4247FFB8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2C2AB7" w14:paraId="544DC64A" w14:textId="77777777" w:rsidTr="00E174F8">
        <w:trPr>
          <w:trHeight w:val="283"/>
        </w:trPr>
        <w:tc>
          <w:tcPr>
            <w:tcW w:w="2410" w:type="dxa"/>
          </w:tcPr>
          <w:p w14:paraId="6CB991F5" w14:textId="77777777" w:rsidR="002C2AB7" w:rsidRPr="003823DE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3823DE">
              <w:rPr>
                <w:rFonts w:asciiTheme="majorHAnsi" w:hAnsiTheme="majorHAnsi" w:cstheme="majorHAnsi"/>
                <w:sz w:val="18"/>
                <w:szCs w:val="18"/>
              </w:rPr>
              <w:t>Nasentropfen/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N</w:t>
            </w:r>
            <w:r w:rsidRPr="003823DE">
              <w:rPr>
                <w:rFonts w:asciiTheme="majorHAnsi" w:hAnsiTheme="majorHAnsi" w:cstheme="majorHAnsi"/>
                <w:sz w:val="18"/>
                <w:szCs w:val="18"/>
              </w:rPr>
              <w:t>asensalben</w:t>
            </w:r>
          </w:p>
        </w:tc>
        <w:tc>
          <w:tcPr>
            <w:tcW w:w="1843" w:type="dxa"/>
          </w:tcPr>
          <w:p w14:paraId="26215BE4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126" w:type="dxa"/>
          </w:tcPr>
          <w:p w14:paraId="68CF0547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126" w:type="dxa"/>
          </w:tcPr>
          <w:p w14:paraId="690A719F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985" w:type="dxa"/>
          </w:tcPr>
          <w:p w14:paraId="50B5D221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276" w:type="dxa"/>
          </w:tcPr>
          <w:p w14:paraId="6A4B0F02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275" w:type="dxa"/>
          </w:tcPr>
          <w:p w14:paraId="5C8BA374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701" w:type="dxa"/>
          </w:tcPr>
          <w:p w14:paraId="740A9046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2C2AB7" w14:paraId="0D2EDC31" w14:textId="77777777" w:rsidTr="00E174F8">
        <w:trPr>
          <w:trHeight w:val="283"/>
        </w:trPr>
        <w:tc>
          <w:tcPr>
            <w:tcW w:w="2410" w:type="dxa"/>
          </w:tcPr>
          <w:p w14:paraId="46BCDE46" w14:textId="77777777" w:rsidR="002C2AB7" w:rsidRPr="003823DE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3823DE">
              <w:rPr>
                <w:rFonts w:asciiTheme="majorHAnsi" w:hAnsiTheme="majorHAnsi" w:cstheme="majorHAnsi"/>
                <w:sz w:val="18"/>
                <w:szCs w:val="18"/>
              </w:rPr>
              <w:t>Kleine Verbände (Stadium 1-2) + Wundbeschreibung</w:t>
            </w:r>
          </w:p>
        </w:tc>
        <w:tc>
          <w:tcPr>
            <w:tcW w:w="1843" w:type="dxa"/>
          </w:tcPr>
          <w:p w14:paraId="56A7F1A7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126" w:type="dxa"/>
          </w:tcPr>
          <w:p w14:paraId="03EE85CA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126" w:type="dxa"/>
          </w:tcPr>
          <w:p w14:paraId="708F3BFF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985" w:type="dxa"/>
          </w:tcPr>
          <w:p w14:paraId="41FD8685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276" w:type="dxa"/>
          </w:tcPr>
          <w:p w14:paraId="361E70E9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275" w:type="dxa"/>
          </w:tcPr>
          <w:p w14:paraId="48DE7741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701" w:type="dxa"/>
          </w:tcPr>
          <w:p w14:paraId="1991E5F0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2C2AB7" w14:paraId="59A71F3A" w14:textId="77777777" w:rsidTr="00E174F8">
        <w:trPr>
          <w:trHeight w:val="283"/>
        </w:trPr>
        <w:tc>
          <w:tcPr>
            <w:tcW w:w="2410" w:type="dxa"/>
          </w:tcPr>
          <w:p w14:paraId="59C1F986" w14:textId="77777777" w:rsidR="002C2AB7" w:rsidRPr="003823DE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sz w:val="18"/>
                <w:szCs w:val="18"/>
              </w:rPr>
            </w:pPr>
            <w:r w:rsidRPr="003823DE">
              <w:rPr>
                <w:rFonts w:asciiTheme="majorHAnsi" w:hAnsiTheme="majorHAnsi" w:cstheme="majorHAnsi"/>
                <w:sz w:val="18"/>
                <w:szCs w:val="18"/>
              </w:rPr>
              <w:t>Microlyss + Stuhlzäpfli</w:t>
            </w:r>
          </w:p>
        </w:tc>
        <w:tc>
          <w:tcPr>
            <w:tcW w:w="1843" w:type="dxa"/>
          </w:tcPr>
          <w:p w14:paraId="018E6C97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126" w:type="dxa"/>
          </w:tcPr>
          <w:p w14:paraId="4FE88757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126" w:type="dxa"/>
          </w:tcPr>
          <w:p w14:paraId="269CEE13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985" w:type="dxa"/>
          </w:tcPr>
          <w:p w14:paraId="6D660932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276" w:type="dxa"/>
          </w:tcPr>
          <w:p w14:paraId="7E7BA923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275" w:type="dxa"/>
          </w:tcPr>
          <w:p w14:paraId="6914AC28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701" w:type="dxa"/>
          </w:tcPr>
          <w:p w14:paraId="591D71E4" w14:textId="77777777" w:rsidR="002C2AB7" w:rsidRPr="00DE37F0" w:rsidRDefault="002C2AB7" w:rsidP="000611C8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2C2AB7" w14:paraId="0D598F89" w14:textId="77777777" w:rsidTr="00E174F8">
        <w:trPr>
          <w:trHeight w:val="283"/>
        </w:trPr>
        <w:tc>
          <w:tcPr>
            <w:tcW w:w="2410" w:type="dxa"/>
          </w:tcPr>
          <w:p w14:paraId="7B65E762" w14:textId="77777777" w:rsidR="002C2AB7" w:rsidRPr="003823DE" w:rsidRDefault="002C2AB7" w:rsidP="003B1D17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spacing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3823DE">
              <w:rPr>
                <w:rFonts w:asciiTheme="majorHAnsi" w:hAnsiTheme="majorHAnsi" w:cstheme="majorHAnsi"/>
                <w:sz w:val="18"/>
                <w:szCs w:val="18"/>
              </w:rPr>
              <w:t>Practoclyss ohne Darmrohr verabreichen</w:t>
            </w:r>
          </w:p>
        </w:tc>
        <w:tc>
          <w:tcPr>
            <w:tcW w:w="1843" w:type="dxa"/>
          </w:tcPr>
          <w:p w14:paraId="0F6A8959" w14:textId="77777777" w:rsidR="002C2AB7" w:rsidRPr="00DE37F0" w:rsidRDefault="002C2AB7" w:rsidP="003B1D17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spacing w:line="240" w:lineRule="auto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126" w:type="dxa"/>
          </w:tcPr>
          <w:p w14:paraId="0523E0CB" w14:textId="77777777" w:rsidR="002C2AB7" w:rsidRPr="00DE37F0" w:rsidRDefault="002C2AB7" w:rsidP="003B1D17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spacing w:line="240" w:lineRule="auto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126" w:type="dxa"/>
          </w:tcPr>
          <w:p w14:paraId="4C738DD5" w14:textId="77777777" w:rsidR="002C2AB7" w:rsidRPr="00DE37F0" w:rsidRDefault="002C2AB7" w:rsidP="003B1D17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spacing w:line="240" w:lineRule="auto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985" w:type="dxa"/>
          </w:tcPr>
          <w:p w14:paraId="0815062A" w14:textId="77777777" w:rsidR="002C2AB7" w:rsidRPr="00DE37F0" w:rsidRDefault="002C2AB7" w:rsidP="003B1D17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spacing w:line="240" w:lineRule="auto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276" w:type="dxa"/>
          </w:tcPr>
          <w:p w14:paraId="299A2E4F" w14:textId="77777777" w:rsidR="002C2AB7" w:rsidRPr="00DE37F0" w:rsidRDefault="002C2AB7" w:rsidP="003B1D17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spacing w:line="240" w:lineRule="auto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275" w:type="dxa"/>
          </w:tcPr>
          <w:p w14:paraId="1AEF5741" w14:textId="77777777" w:rsidR="002C2AB7" w:rsidRPr="00DE37F0" w:rsidRDefault="002C2AB7" w:rsidP="003B1D17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spacing w:line="240" w:lineRule="auto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701" w:type="dxa"/>
          </w:tcPr>
          <w:p w14:paraId="6AF3282F" w14:textId="77777777" w:rsidR="002C2AB7" w:rsidRPr="00DE37F0" w:rsidRDefault="002C2AB7" w:rsidP="003B1D17">
            <w:pPr>
              <w:tabs>
                <w:tab w:val="left" w:pos="2977"/>
                <w:tab w:val="left" w:pos="3686"/>
                <w:tab w:val="left" w:pos="7938"/>
                <w:tab w:val="left" w:pos="10206"/>
                <w:tab w:val="left" w:pos="14286"/>
              </w:tabs>
              <w:spacing w:line="240" w:lineRule="auto"/>
              <w:rPr>
                <w:rFonts w:asciiTheme="majorHAnsi" w:hAnsiTheme="majorHAnsi" w:cstheme="majorHAnsi"/>
                <w:b/>
                <w:bCs/>
              </w:rPr>
            </w:pPr>
          </w:p>
        </w:tc>
      </w:tr>
    </w:tbl>
    <w:p w14:paraId="0FE803D9" w14:textId="3FAA6D21" w:rsidR="002C2AB7" w:rsidRPr="00776ED5" w:rsidRDefault="002C2AB7" w:rsidP="00AB48EC">
      <w:pPr>
        <w:pStyle w:val="berschrift8"/>
        <w:spacing w:before="0" w:line="240" w:lineRule="auto"/>
        <w:rPr>
          <w:lang w:val="it-CH"/>
        </w:rPr>
      </w:pPr>
    </w:p>
    <w:sectPr w:rsidR="002C2AB7" w:rsidRPr="00776ED5" w:rsidSect="00DA2BC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701" w:right="1134" w:bottom="1134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F16F0" w14:textId="77777777" w:rsidR="00944410" w:rsidRDefault="00944410" w:rsidP="00F91D37">
      <w:pPr>
        <w:spacing w:line="240" w:lineRule="auto"/>
      </w:pPr>
      <w:r>
        <w:separator/>
      </w:r>
    </w:p>
  </w:endnote>
  <w:endnote w:type="continuationSeparator" w:id="0">
    <w:p w14:paraId="0C3EC789" w14:textId="77777777" w:rsidR="00944410" w:rsidRDefault="00944410" w:rsidP="00F91D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NeueLT Com 55 Roman">
    <w:altName w:val="Arial"/>
    <w:charset w:val="00"/>
    <w:family w:val="swiss"/>
    <w:pitch w:val="variable"/>
    <w:sig w:usb0="8000008F" w:usb1="10002042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 MT Std Ligh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9F777" w14:textId="77777777" w:rsidR="001040D7" w:rsidRDefault="001040D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ohneRahmen"/>
      <w:tblW w:w="5000" w:type="pct"/>
      <w:tblCellMar>
        <w:bottom w:w="0" w:type="dxa"/>
        <w:right w:w="0" w:type="dxa"/>
      </w:tblCellMar>
      <w:tblLook w:val="04A0" w:firstRow="1" w:lastRow="0" w:firstColumn="1" w:lastColumn="0" w:noHBand="0" w:noVBand="1"/>
    </w:tblPr>
    <w:tblGrid>
      <w:gridCol w:w="13749"/>
      <w:gridCol w:w="537"/>
    </w:tblGrid>
    <w:tr w:rsidR="00AB1906" w14:paraId="48B72005" w14:textId="77777777" w:rsidTr="00A94509">
      <w:tc>
        <w:tcPr>
          <w:tcW w:w="4812" w:type="pct"/>
          <w:vAlign w:val="bottom"/>
        </w:tcPr>
        <w:p w14:paraId="747F640D" w14:textId="03211E93" w:rsidR="00AB1906" w:rsidRPr="00AB1906" w:rsidRDefault="00AB1906" w:rsidP="00AB1906">
          <w:pPr>
            <w:pStyle w:val="Fusszeile7Pt"/>
          </w:pPr>
          <w:r w:rsidRPr="00AB1906">
            <w:t>Vorlage Verlaufsdokumentation Kompetenzerweiterung gemäss E</w:t>
          </w:r>
          <w:r>
            <w:t>mpfehlung ARTISET</w:t>
          </w:r>
        </w:p>
      </w:tc>
      <w:tc>
        <w:tcPr>
          <w:tcW w:w="188" w:type="pct"/>
          <w:vAlign w:val="bottom"/>
        </w:tcPr>
        <w:p w14:paraId="562E4919" w14:textId="77777777" w:rsidR="00AB1906" w:rsidRPr="00A75C6B" w:rsidRDefault="00AB1906" w:rsidP="00AB1906">
          <w:pPr>
            <w:pStyle w:val="Fusszeile7Pt"/>
            <w:jc w:val="right"/>
          </w:pPr>
          <w:r w:rsidRPr="00AB1906">
            <w:t xml:space="preserve"> </w:t>
          </w:r>
          <w:r w:rsidRPr="00A75C6B">
            <w:fldChar w:fldCharType="begin"/>
          </w:r>
          <w:r w:rsidRPr="00A75C6B">
            <w:instrText xml:space="preserve"> PAGE  \* Arabic  \* MERGEFORMAT </w:instrText>
          </w:r>
          <w:r w:rsidRPr="00A75C6B">
            <w:fldChar w:fldCharType="separate"/>
          </w:r>
          <w:r>
            <w:t>2</w:t>
          </w:r>
          <w:r w:rsidRPr="00A75C6B">
            <w:fldChar w:fldCharType="end"/>
          </w:r>
          <w:r>
            <w:t>/</w:t>
          </w:r>
          <w:fldSimple w:instr=" NUMPAGES  \* Arabic  \* MERGEFORMAT ">
            <w:r>
              <w:t>3</w:t>
            </w:r>
          </w:fldSimple>
        </w:p>
      </w:tc>
    </w:tr>
  </w:tbl>
  <w:p w14:paraId="713F1382" w14:textId="77777777" w:rsidR="000608A3" w:rsidRPr="000F02A8" w:rsidRDefault="000608A3" w:rsidP="000F02A8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BEEBB" w14:textId="34C27AF5" w:rsidR="00776ED5" w:rsidRPr="002C7FA2" w:rsidRDefault="00776ED5" w:rsidP="002C7FA2">
    <w:pPr>
      <w:pStyle w:val="Fuzeile"/>
    </w:pPr>
  </w:p>
  <w:p w14:paraId="70D65C5A" w14:textId="41A6AE54" w:rsidR="000608A3" w:rsidRDefault="00776ED5" w:rsidP="008D1C15">
    <w:pPr>
      <w:pStyle w:val="Fuzeile"/>
    </w:pPr>
    <w:r w:rsidRPr="00F73E25">
      <w:rPr>
        <w:noProof/>
      </w:rPr>
      <w:drawing>
        <wp:anchor distT="0" distB="0" distL="114300" distR="114300" simplePos="0" relativeHeight="251661312" behindDoc="0" locked="1" layoutInCell="1" allowOverlap="1" wp14:anchorId="7B9D5118" wp14:editId="4167E53B">
          <wp:simplePos x="0" y="0"/>
          <wp:positionH relativeFrom="page">
            <wp:posOffset>8179435</wp:posOffset>
          </wp:positionH>
          <wp:positionV relativeFrom="page">
            <wp:posOffset>6826250</wp:posOffset>
          </wp:positionV>
          <wp:extent cx="2512695" cy="608330"/>
          <wp:effectExtent l="0" t="0" r="0" b="0"/>
          <wp:wrapNone/>
          <wp:docPr id="1270281388" name="Grafik 12702813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Grafik 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2695" cy="6083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A8F81A" w14:textId="77777777" w:rsidR="000608A3" w:rsidRDefault="000608A3" w:rsidP="008D1C15">
    <w:pPr>
      <w:pStyle w:val="Fuzeile"/>
    </w:pPr>
  </w:p>
  <w:p w14:paraId="0AD7FE0E" w14:textId="77777777" w:rsidR="000608A3" w:rsidRDefault="000608A3" w:rsidP="008D1C1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80D72" w14:textId="77777777" w:rsidR="00944410" w:rsidRDefault="00944410" w:rsidP="00F91D37">
      <w:pPr>
        <w:spacing w:line="240" w:lineRule="auto"/>
      </w:pPr>
      <w:r>
        <w:separator/>
      </w:r>
    </w:p>
  </w:footnote>
  <w:footnote w:type="continuationSeparator" w:id="0">
    <w:p w14:paraId="6394922B" w14:textId="77777777" w:rsidR="00944410" w:rsidRDefault="00944410" w:rsidP="00F91D37">
      <w:pPr>
        <w:spacing w:line="240" w:lineRule="auto"/>
      </w:pPr>
      <w:r>
        <w:continuationSeparator/>
      </w:r>
    </w:p>
  </w:footnote>
  <w:footnote w:id="1">
    <w:p w14:paraId="03A51E99" w14:textId="0422417A" w:rsidR="00F73E25" w:rsidRDefault="00F73E25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="00F56A3E" w:rsidRPr="008E2E0F">
        <w:t xml:space="preserve">Quelle: Modifiziert nach einem Arbeitspapier </w:t>
      </w:r>
      <w:r w:rsidR="00DB02A4" w:rsidRPr="008E2E0F">
        <w:t>des Krankenheims</w:t>
      </w:r>
      <w:r w:rsidR="00F56A3E" w:rsidRPr="008E2E0F">
        <w:t xml:space="preserve"> Altenberg, erstellt 06.03.2000/EM</w:t>
      </w:r>
    </w:p>
  </w:footnote>
  <w:footnote w:id="2">
    <w:p w14:paraId="2986849F" w14:textId="2E3E308D" w:rsidR="002C2AB7" w:rsidRDefault="002C2AB7" w:rsidP="00A30224">
      <w:pPr>
        <w:pStyle w:val="Funotentext"/>
        <w:ind w:left="113" w:hanging="113"/>
      </w:pPr>
      <w:r>
        <w:rPr>
          <w:rStyle w:val="Funotenzeichen"/>
        </w:rPr>
        <w:footnoteRef/>
      </w:r>
      <w:r>
        <w:t xml:space="preserve"> </w:t>
      </w:r>
      <w:r w:rsidR="00A30224" w:rsidRPr="008E2E0F">
        <w:t>Diese Verrichtungen dürfen nur auf Delegation eine</w:t>
      </w:r>
      <w:r w:rsidR="00A30224">
        <w:t>r</w:t>
      </w:r>
      <w:r w:rsidR="00A30224" w:rsidRPr="008E2E0F">
        <w:t xml:space="preserve"> Pflegenden Diplomstufe ausgeführt werden. Nach Notfallsituationen, operativen Eingriffen oder Spitalaufenthalten dürfen sie nur von Pflegenden Diplomstufe ausgeführt werden.</w:t>
      </w:r>
    </w:p>
  </w:footnote>
  <w:footnote w:id="3">
    <w:p w14:paraId="289D2EF2" w14:textId="008F784D" w:rsidR="002C2AB7" w:rsidRDefault="002C2AB7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="001E671D" w:rsidRPr="008E2E0F">
        <w:t>Pflegehelfende steht hier stellvertretend für PflegeassistentInnen, Rotkreuz- und PflegehelferInnen</w:t>
      </w:r>
    </w:p>
  </w:footnote>
  <w:footnote w:id="4">
    <w:p w14:paraId="07446D5C" w14:textId="7AE6FB9E" w:rsidR="005B21A5" w:rsidRDefault="002C2AB7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="00DB02A4" w:rsidRPr="008E2E0F">
        <w:t>Beispielsweise kann ein Überprüfungszyklus festgelegt werden, d.h. per Datumseintrag wird festgelegt, wann eine Überprüfung stattfindet</w:t>
      </w:r>
    </w:p>
  </w:footnote>
  <w:footnote w:id="5">
    <w:p w14:paraId="700C6A82" w14:textId="77777777" w:rsidR="0085404C" w:rsidRDefault="0085404C" w:rsidP="0085404C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Pr="008E2E0F">
        <w:t>Quelle: Modifiziert nach einem Arbeitspapier des Krankenheims Altenberg, erstellt 06.03.2000/EM</w:t>
      </w:r>
    </w:p>
  </w:footnote>
  <w:footnote w:id="6">
    <w:p w14:paraId="0670D0CC" w14:textId="6A192EE9" w:rsidR="00C338F9" w:rsidRDefault="00C338F9" w:rsidP="00B436B1">
      <w:pPr>
        <w:pStyle w:val="Funotentext"/>
        <w:ind w:left="113" w:hanging="113"/>
      </w:pPr>
      <w:r>
        <w:rPr>
          <w:rStyle w:val="Funotenzeichen"/>
        </w:rPr>
        <w:footnoteRef/>
      </w:r>
      <w:r>
        <w:t xml:space="preserve"> </w:t>
      </w:r>
      <w:r w:rsidR="00B436B1" w:rsidRPr="008E2E0F">
        <w:t>Diese Verrichtungen dürfen nur auf Delegation einer/s Pflegenden Diplomstufe ausgeführt werden. Nach Notfallsituationen, operativen Eingriffen oder Spitalaufenthalten dürfen sie nur von Pflegenden Diplomstufe ausgeführt werden.</w:t>
      </w:r>
    </w:p>
  </w:footnote>
  <w:footnote w:id="7">
    <w:p w14:paraId="0DCBE361" w14:textId="0D56356E" w:rsidR="00C338F9" w:rsidRDefault="00C338F9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="00973021" w:rsidRPr="008E2E0F">
        <w:t>Pflegehelfende steht hier stellvertretend für PflegeassistentInnen, Rotkreuz- und PflegehelferInnen</w:t>
      </w:r>
    </w:p>
  </w:footnote>
  <w:footnote w:id="8">
    <w:p w14:paraId="4A43A969" w14:textId="3CA8CCC2" w:rsidR="00531B28" w:rsidRDefault="00C338F9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="002D71F8" w:rsidRPr="008E2E0F">
        <w:t>Beispielsweise kann ein Überprüfungszyklus festgelegt werden, oder per Datumseintrag wird festgelegt, wann eine Überprüfung stattfindet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04D58" w14:textId="77777777" w:rsidR="001040D7" w:rsidRDefault="001040D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B9512" w14:textId="77777777" w:rsidR="00230617" w:rsidRPr="00D00E26" w:rsidRDefault="00230617" w:rsidP="00E91CB5">
    <w:pPr>
      <w:pStyle w:val="Kopfzeile"/>
    </w:pPr>
  </w:p>
  <w:p w14:paraId="4AF1D8A3" w14:textId="4E3615BD" w:rsidR="00230617" w:rsidRDefault="00230617" w:rsidP="00C338F9">
    <w:r>
      <w:rPr>
        <w:noProof/>
      </w:rPr>
      <w:drawing>
        <wp:inline distT="0" distB="0" distL="0" distR="0" wp14:anchorId="65C33033" wp14:editId="0C1D0B11">
          <wp:extent cx="2642400" cy="693043"/>
          <wp:effectExtent l="0" t="0" r="0" b="0"/>
          <wp:docPr id="1294403108" name="Grafik 1294403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fik 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2400" cy="6930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B61A2" w14:textId="77777777" w:rsidR="00776ED5" w:rsidRPr="00D00E26" w:rsidRDefault="00776ED5" w:rsidP="00E91CB5">
    <w:pPr>
      <w:pStyle w:val="Kopfzeile"/>
    </w:pPr>
  </w:p>
  <w:p w14:paraId="7A8F8FC9" w14:textId="576D7037" w:rsidR="003027B7" w:rsidRDefault="00776ED5" w:rsidP="003027B7">
    <w:r>
      <w:rPr>
        <w:noProof/>
      </w:rPr>
      <w:drawing>
        <wp:inline distT="0" distB="0" distL="0" distR="0" wp14:anchorId="513E4C4A" wp14:editId="5E0186CD">
          <wp:extent cx="2642400" cy="693043"/>
          <wp:effectExtent l="0" t="0" r="0" b="0"/>
          <wp:docPr id="657542822" name="Grafik 6575428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fik 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2400" cy="6930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EF6369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E94C0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29ED57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DB8128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19A94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A9A347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0EA1B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F4E47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A947F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BFC17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98A7877"/>
    <w:multiLevelType w:val="multilevel"/>
    <w:tmpl w:val="14FC64F4"/>
    <w:lvl w:ilvl="0">
      <w:start w:val="1"/>
      <w:numFmt w:val="decimal"/>
      <w:pStyle w:val="Dokumentbezeichnung"/>
      <w:lvlText w:val="%1"/>
      <w:lvlJc w:val="left"/>
      <w:pPr>
        <w:ind w:left="851" w:hanging="709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21E804FF"/>
    <w:multiLevelType w:val="hybridMultilevel"/>
    <w:tmpl w:val="522274AA"/>
    <w:lvl w:ilvl="0" w:tplc="11AC66EC">
      <w:start w:val="1"/>
      <w:numFmt w:val="decimal"/>
      <w:pStyle w:val="Traktandum-Tite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E8274B"/>
    <w:multiLevelType w:val="multilevel"/>
    <w:tmpl w:val="C4E4D39E"/>
    <w:lvl w:ilvl="0">
      <w:start w:val="1"/>
      <w:numFmt w:val="bullet"/>
      <w:lvlText w:val="‒"/>
      <w:lvlJc w:val="left"/>
      <w:pPr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–"/>
      <w:lvlJc w:val="left"/>
      <w:pPr>
        <w:ind w:left="567" w:hanging="283"/>
      </w:pPr>
      <w:rPr>
        <w:rFonts w:asciiTheme="minorHAnsi" w:hAnsiTheme="minorHAnsi" w:cs="Times New Roman" w:hint="default"/>
      </w:rPr>
    </w:lvl>
    <w:lvl w:ilvl="2">
      <w:start w:val="1"/>
      <w:numFmt w:val="bullet"/>
      <w:lvlText w:val="•"/>
      <w:lvlJc w:val="left"/>
      <w:pPr>
        <w:ind w:left="851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1832E05"/>
    <w:multiLevelType w:val="hybridMultilevel"/>
    <w:tmpl w:val="ED0A39C8"/>
    <w:lvl w:ilvl="0" w:tplc="609E22DC">
      <w:start w:val="1"/>
      <w:numFmt w:val="lowerLett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0301B4"/>
    <w:multiLevelType w:val="multilevel"/>
    <w:tmpl w:val="F5DE0BC2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425" w:hanging="425"/>
      </w:pPr>
      <w:rPr>
        <w:rFonts w:hint="default"/>
      </w:rPr>
    </w:lvl>
    <w:lvl w:ilvl="6">
      <w:start w:val="1"/>
      <w:numFmt w:val="decimal"/>
      <w:lvlText w:val="%6.%7"/>
      <w:lvlJc w:val="left"/>
      <w:pPr>
        <w:ind w:left="851" w:hanging="426"/>
      </w:pPr>
      <w:rPr>
        <w:rFonts w:hint="default"/>
      </w:rPr>
    </w:lvl>
    <w:lvl w:ilvl="7">
      <w:start w:val="1"/>
      <w:numFmt w:val="decimal"/>
      <w:lvlText w:val="%6.%7.%8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8">
      <w:start w:val="1"/>
      <w:numFmt w:val="lowerLetter"/>
      <w:lvlText w:val="%9."/>
      <w:lvlJc w:val="left"/>
      <w:pPr>
        <w:ind w:left="425" w:hanging="425"/>
      </w:pPr>
      <w:rPr>
        <w:rFonts w:hint="default"/>
      </w:rPr>
    </w:lvl>
  </w:abstractNum>
  <w:abstractNum w:abstractNumId="15" w15:restartNumberingAfterBreak="0">
    <w:nsid w:val="46C35AD3"/>
    <w:multiLevelType w:val="multilevel"/>
    <w:tmpl w:val="F4EEDEE6"/>
    <w:lvl w:ilvl="0">
      <w:start w:val="1"/>
      <w:numFmt w:val="bullet"/>
      <w:lvlText w:val="‒"/>
      <w:lvlJc w:val="left"/>
      <w:pPr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‒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ind w:left="851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7555D12"/>
    <w:multiLevelType w:val="hybridMultilevel"/>
    <w:tmpl w:val="A51EEEE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1F2409"/>
    <w:multiLevelType w:val="hybridMultilevel"/>
    <w:tmpl w:val="641AD87C"/>
    <w:lvl w:ilvl="0" w:tplc="08070017">
      <w:start w:val="1"/>
      <w:numFmt w:val="lowerLetter"/>
      <w:lvlText w:val="%1)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6E73CA"/>
    <w:multiLevelType w:val="hybridMultilevel"/>
    <w:tmpl w:val="5D00219C"/>
    <w:lvl w:ilvl="0" w:tplc="3020C1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C623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0D46FD"/>
    <w:multiLevelType w:val="multilevel"/>
    <w:tmpl w:val="32BA8900"/>
    <w:lvl w:ilvl="0">
      <w:start w:val="1"/>
      <w:numFmt w:val="decimal"/>
      <w:pStyle w:val="berschrift1nummerier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berschrift2nummeriert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berschrift3nummeriert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pStyle w:val="berschrift4nummeriert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pStyle w:val="berschrift5nummeriert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pStyle w:val="Nummerierung1"/>
      <w:lvlText w:val="%6."/>
      <w:lvlJc w:val="left"/>
      <w:pPr>
        <w:ind w:left="851" w:hanging="284"/>
      </w:pPr>
      <w:rPr>
        <w:rFonts w:hint="default"/>
      </w:rPr>
    </w:lvl>
    <w:lvl w:ilvl="6">
      <w:start w:val="1"/>
      <w:numFmt w:val="decimal"/>
      <w:pStyle w:val="Nummerierung2"/>
      <w:lvlText w:val="%6.%7"/>
      <w:lvlJc w:val="left"/>
      <w:pPr>
        <w:ind w:left="1418" w:hanging="567"/>
      </w:pPr>
      <w:rPr>
        <w:rFonts w:hint="default"/>
      </w:rPr>
    </w:lvl>
    <w:lvl w:ilvl="7">
      <w:start w:val="1"/>
      <w:numFmt w:val="decimal"/>
      <w:pStyle w:val="Nummerierung3"/>
      <w:lvlText w:val="%6.%7.%8"/>
      <w:lvlJc w:val="left"/>
      <w:pPr>
        <w:tabs>
          <w:tab w:val="num" w:pos="1276"/>
        </w:tabs>
        <w:ind w:left="1985" w:hanging="709"/>
      </w:pPr>
      <w:rPr>
        <w:rFonts w:hint="default"/>
      </w:rPr>
    </w:lvl>
    <w:lvl w:ilvl="8">
      <w:start w:val="1"/>
      <w:numFmt w:val="lowerLetter"/>
      <w:pStyle w:val="Nummerierungabc"/>
      <w:lvlText w:val="%9)"/>
      <w:lvlJc w:val="left"/>
      <w:pPr>
        <w:tabs>
          <w:tab w:val="num" w:pos="567"/>
        </w:tabs>
        <w:ind w:left="851" w:hanging="284"/>
      </w:pPr>
      <w:rPr>
        <w:rFonts w:hint="default"/>
      </w:rPr>
    </w:lvl>
  </w:abstractNum>
  <w:abstractNum w:abstractNumId="20" w15:restartNumberingAfterBreak="0">
    <w:nsid w:val="58613E6B"/>
    <w:multiLevelType w:val="multilevel"/>
    <w:tmpl w:val="B976788C"/>
    <w:lvl w:ilvl="0">
      <w:start w:val="1"/>
      <w:numFmt w:val="bullet"/>
      <w:pStyle w:val="Aufzhlungszeichen"/>
      <w:lvlText w:val=""/>
      <w:lvlJc w:val="left"/>
      <w:pPr>
        <w:ind w:left="284" w:hanging="284"/>
      </w:pPr>
      <w:rPr>
        <w:rFonts w:ascii="Wingdings" w:hAnsi="Wingdings" w:hint="default"/>
      </w:rPr>
    </w:lvl>
    <w:lvl w:ilvl="1">
      <w:start w:val="1"/>
      <w:numFmt w:val="bullet"/>
      <w:pStyle w:val="Aufzhlungszeichen2"/>
      <w:lvlText w:val="–"/>
      <w:lvlJc w:val="left"/>
      <w:pPr>
        <w:ind w:left="567" w:hanging="283"/>
      </w:pPr>
      <w:rPr>
        <w:rFonts w:ascii="HelveticaNeueLT Com 55 Roman" w:hAnsi="HelveticaNeueLT Com 55 Roman" w:hint="default"/>
      </w:rPr>
    </w:lvl>
    <w:lvl w:ilvl="2">
      <w:start w:val="1"/>
      <w:numFmt w:val="bullet"/>
      <w:pStyle w:val="Aufzhlungszeichen3"/>
      <w:lvlText w:val="–"/>
      <w:lvlJc w:val="left"/>
      <w:pPr>
        <w:ind w:left="851" w:hanging="284"/>
      </w:pPr>
      <w:rPr>
        <w:rFonts w:ascii="HelveticaNeueLT Com 55 Roman" w:hAnsi="HelveticaNeueLT Com 55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CA3260E"/>
    <w:multiLevelType w:val="multilevel"/>
    <w:tmpl w:val="D98EBB5E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425" w:firstLine="426"/>
      </w:pPr>
      <w:rPr>
        <w:rFonts w:hint="default"/>
      </w:rPr>
    </w:lvl>
    <w:lvl w:ilvl="6">
      <w:start w:val="1"/>
      <w:numFmt w:val="decimal"/>
      <w:lvlText w:val="%6.%7"/>
      <w:lvlJc w:val="left"/>
      <w:pPr>
        <w:ind w:left="851" w:hanging="426"/>
      </w:pPr>
      <w:rPr>
        <w:rFonts w:hint="default"/>
      </w:rPr>
    </w:lvl>
    <w:lvl w:ilvl="7">
      <w:start w:val="1"/>
      <w:numFmt w:val="decimal"/>
      <w:lvlText w:val="%6.%7.%8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8">
      <w:start w:val="1"/>
      <w:numFmt w:val="lowerLetter"/>
      <w:lvlText w:val="%9."/>
      <w:lvlJc w:val="left"/>
      <w:pPr>
        <w:ind w:left="425" w:hanging="425"/>
      </w:pPr>
      <w:rPr>
        <w:rFonts w:hint="default"/>
      </w:rPr>
    </w:lvl>
  </w:abstractNum>
  <w:abstractNum w:abstractNumId="22" w15:restartNumberingAfterBreak="0">
    <w:nsid w:val="5D763046"/>
    <w:multiLevelType w:val="hybridMultilevel"/>
    <w:tmpl w:val="6F908746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B117D2"/>
    <w:multiLevelType w:val="hybridMultilevel"/>
    <w:tmpl w:val="BD6C657A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C90B5A"/>
    <w:multiLevelType w:val="multilevel"/>
    <w:tmpl w:val="39F8494A"/>
    <w:lvl w:ilvl="0">
      <w:start w:val="1"/>
      <w:numFmt w:val="bullet"/>
      <w:lvlText w:val="‒"/>
      <w:lvlJc w:val="left"/>
      <w:pPr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–"/>
      <w:lvlJc w:val="left"/>
      <w:pPr>
        <w:ind w:left="567" w:hanging="283"/>
      </w:pPr>
      <w:rPr>
        <w:rFonts w:asciiTheme="minorHAnsi" w:hAnsiTheme="minorHAnsi" w:cs="Times New Roman" w:hint="default"/>
      </w:rPr>
    </w:lvl>
    <w:lvl w:ilvl="2">
      <w:start w:val="1"/>
      <w:numFmt w:val="bullet"/>
      <w:lvlText w:val="‒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652630A6"/>
    <w:multiLevelType w:val="multilevel"/>
    <w:tmpl w:val="0066839A"/>
    <w:lvl w:ilvl="0">
      <w:start w:val="1"/>
      <w:numFmt w:val="bullet"/>
      <w:lvlText w:val="‒"/>
      <w:lvlJc w:val="left"/>
      <w:pPr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–"/>
      <w:lvlJc w:val="left"/>
      <w:pPr>
        <w:ind w:left="567" w:hanging="283"/>
      </w:pPr>
      <w:rPr>
        <w:rFonts w:asciiTheme="minorHAnsi" w:hAnsiTheme="minorHAnsi" w:cs="Times New Roman" w:hint="default"/>
      </w:rPr>
    </w:lvl>
    <w:lvl w:ilvl="2">
      <w:start w:val="1"/>
      <w:numFmt w:val="decimal"/>
      <w:lvlText w:val="%3."/>
      <w:lvlJc w:val="left"/>
      <w:pPr>
        <w:ind w:left="85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684C6F8A"/>
    <w:multiLevelType w:val="hybridMultilevel"/>
    <w:tmpl w:val="891EB3F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E06DE1"/>
    <w:multiLevelType w:val="multilevel"/>
    <w:tmpl w:val="E1C610A4"/>
    <w:lvl w:ilvl="0">
      <w:start w:val="1"/>
      <w:numFmt w:val="bullet"/>
      <w:pStyle w:val="AufzhlungBulletpoint1"/>
      <w:lvlText w:val=""/>
      <w:lvlJc w:val="left"/>
      <w:pPr>
        <w:ind w:left="284" w:hanging="284"/>
      </w:pPr>
      <w:rPr>
        <w:rFonts w:ascii="Symbol" w:hAnsi="Symbol" w:hint="default"/>
        <w:color w:val="auto"/>
        <w:sz w:val="12"/>
      </w:rPr>
    </w:lvl>
    <w:lvl w:ilvl="1">
      <w:start w:val="1"/>
      <w:numFmt w:val="bullet"/>
      <w:pStyle w:val="AufzhlungBulletpoint2"/>
      <w:lvlText w:val=""/>
      <w:lvlJc w:val="left"/>
      <w:pPr>
        <w:ind w:left="567" w:hanging="283"/>
      </w:pPr>
      <w:rPr>
        <w:rFonts w:ascii="Symbol" w:hAnsi="Symbol" w:hint="default"/>
        <w:color w:val="auto"/>
        <w:sz w:val="12"/>
      </w:rPr>
    </w:lvl>
    <w:lvl w:ilvl="2">
      <w:start w:val="1"/>
      <w:numFmt w:val="bullet"/>
      <w:pStyle w:val="AufzhlungBulletpoint3"/>
      <w:lvlText w:val=""/>
      <w:lvlJc w:val="left"/>
      <w:pPr>
        <w:ind w:left="851" w:hanging="284"/>
      </w:pPr>
      <w:rPr>
        <w:rFonts w:ascii="Symbol" w:hAnsi="Symbol" w:hint="default"/>
        <w:color w:val="auto"/>
        <w:sz w:val="12"/>
        <w:szCs w:val="12"/>
      </w:rPr>
    </w:lvl>
    <w:lvl w:ilvl="3">
      <w:start w:val="1"/>
      <w:numFmt w:val="bullet"/>
      <w:pStyle w:val="AufzhlungBulletpoint4"/>
      <w:lvlText w:val=""/>
      <w:lvlJc w:val="left"/>
      <w:pPr>
        <w:ind w:left="1134" w:hanging="283"/>
      </w:pPr>
      <w:rPr>
        <w:rFonts w:ascii="Symbol" w:hAnsi="Symbol" w:hint="default"/>
      </w:rPr>
    </w:lvl>
    <w:lvl w:ilvl="4">
      <w:start w:val="1"/>
      <w:numFmt w:val="bullet"/>
      <w:pStyle w:val="AufzhlungSpiegelstrich"/>
      <w:lvlText w:val="–"/>
      <w:lvlJc w:val="left"/>
      <w:pPr>
        <w:ind w:left="284" w:hanging="284"/>
      </w:pPr>
      <w:rPr>
        <w:rFonts w:ascii="Arial" w:hAnsi="Arial" w:hint="default"/>
      </w:rPr>
    </w:lvl>
    <w:lvl w:ilvl="5">
      <w:start w:val="1"/>
      <w:numFmt w:val="bullet"/>
      <w:pStyle w:val="Verweis1"/>
      <w:lvlText w:val="→"/>
      <w:lvlJc w:val="left"/>
      <w:pPr>
        <w:ind w:left="567" w:hanging="283"/>
      </w:pPr>
      <w:rPr>
        <w:rFonts w:ascii="Arial" w:hAnsi="Arial" w:hint="default"/>
      </w:rPr>
    </w:lvl>
    <w:lvl w:ilvl="6">
      <w:start w:val="1"/>
      <w:numFmt w:val="bullet"/>
      <w:pStyle w:val="Verweis2"/>
      <w:lvlText w:val="→"/>
      <w:lvlJc w:val="left"/>
      <w:pPr>
        <w:ind w:left="851" w:hanging="284"/>
      </w:pPr>
      <w:rPr>
        <w:rFonts w:ascii="Arial" w:hAnsi="Aria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6C985FA8"/>
    <w:multiLevelType w:val="hybridMultilevel"/>
    <w:tmpl w:val="FD1A9C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8D127E"/>
    <w:multiLevelType w:val="multilevel"/>
    <w:tmpl w:val="08B45774"/>
    <w:lvl w:ilvl="0">
      <w:start w:val="1"/>
      <w:numFmt w:val="bullet"/>
      <w:lvlText w:val="–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–"/>
      <w:lvlJc w:val="left"/>
      <w:pPr>
        <w:ind w:left="567" w:hanging="283"/>
      </w:pPr>
      <w:rPr>
        <w:rFonts w:asciiTheme="minorHAnsi" w:hAnsiTheme="minorHAnsi" w:cs="Times New Roman" w:hint="default"/>
      </w:rPr>
    </w:lvl>
    <w:lvl w:ilvl="2">
      <w:start w:val="1"/>
      <w:numFmt w:val="bullet"/>
      <w:lvlText w:val="•"/>
      <w:lvlJc w:val="left"/>
      <w:pPr>
        <w:ind w:left="851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FD325A5"/>
    <w:multiLevelType w:val="hybridMultilevel"/>
    <w:tmpl w:val="5C6AB65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0738748">
    <w:abstractNumId w:val="9"/>
  </w:num>
  <w:num w:numId="2" w16cid:durableId="1990943242">
    <w:abstractNumId w:val="7"/>
  </w:num>
  <w:num w:numId="3" w16cid:durableId="689571275">
    <w:abstractNumId w:val="6"/>
  </w:num>
  <w:num w:numId="4" w16cid:durableId="1434595402">
    <w:abstractNumId w:val="5"/>
  </w:num>
  <w:num w:numId="5" w16cid:durableId="1147092141">
    <w:abstractNumId w:val="4"/>
  </w:num>
  <w:num w:numId="6" w16cid:durableId="1436168668">
    <w:abstractNumId w:val="8"/>
  </w:num>
  <w:num w:numId="7" w16cid:durableId="1969315041">
    <w:abstractNumId w:val="3"/>
  </w:num>
  <w:num w:numId="8" w16cid:durableId="436560512">
    <w:abstractNumId w:val="2"/>
  </w:num>
  <w:num w:numId="9" w16cid:durableId="1115365091">
    <w:abstractNumId w:val="1"/>
  </w:num>
  <w:num w:numId="10" w16cid:durableId="1596398206">
    <w:abstractNumId w:val="0"/>
  </w:num>
  <w:num w:numId="11" w16cid:durableId="108816411">
    <w:abstractNumId w:val="28"/>
  </w:num>
  <w:num w:numId="12" w16cid:durableId="1075514465">
    <w:abstractNumId w:val="20"/>
  </w:num>
  <w:num w:numId="13" w16cid:durableId="1258252895">
    <w:abstractNumId w:val="16"/>
  </w:num>
  <w:num w:numId="14" w16cid:durableId="1640770647">
    <w:abstractNumId w:val="30"/>
  </w:num>
  <w:num w:numId="15" w16cid:durableId="1632638613">
    <w:abstractNumId w:val="29"/>
  </w:num>
  <w:num w:numId="16" w16cid:durableId="160657765">
    <w:abstractNumId w:val="11"/>
  </w:num>
  <w:num w:numId="17" w16cid:durableId="1571042617">
    <w:abstractNumId w:val="18"/>
  </w:num>
  <w:num w:numId="18" w16cid:durableId="31746449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89190986">
    <w:abstractNumId w:val="27"/>
  </w:num>
  <w:num w:numId="20" w16cid:durableId="179517483">
    <w:abstractNumId w:val="15"/>
  </w:num>
  <w:num w:numId="21" w16cid:durableId="444351717">
    <w:abstractNumId w:val="25"/>
  </w:num>
  <w:num w:numId="22" w16cid:durableId="1092169076">
    <w:abstractNumId w:val="24"/>
  </w:num>
  <w:num w:numId="23" w16cid:durableId="915162726">
    <w:abstractNumId w:val="12"/>
  </w:num>
  <w:num w:numId="24" w16cid:durableId="1510489049">
    <w:abstractNumId w:val="19"/>
  </w:num>
  <w:num w:numId="25" w16cid:durableId="2145392434">
    <w:abstractNumId w:val="26"/>
  </w:num>
  <w:num w:numId="26" w16cid:durableId="123160525">
    <w:abstractNumId w:val="22"/>
  </w:num>
  <w:num w:numId="27" w16cid:durableId="2046707348">
    <w:abstractNumId w:val="13"/>
  </w:num>
  <w:num w:numId="28" w16cid:durableId="1016731132">
    <w:abstractNumId w:val="10"/>
  </w:num>
  <w:num w:numId="29" w16cid:durableId="35934050">
    <w:abstractNumId w:val="23"/>
  </w:num>
  <w:num w:numId="30" w16cid:durableId="923226855">
    <w:abstractNumId w:val="14"/>
  </w:num>
  <w:num w:numId="31" w16cid:durableId="1675960797">
    <w:abstractNumId w:val="21"/>
  </w:num>
  <w:num w:numId="32" w16cid:durableId="686718222">
    <w:abstractNumId w:val="19"/>
  </w:num>
  <w:num w:numId="33" w16cid:durableId="1169105081">
    <w:abstractNumId w:val="19"/>
  </w:num>
  <w:num w:numId="34" w16cid:durableId="941182486">
    <w:abstractNumId w:val="17"/>
  </w:num>
  <w:num w:numId="35" w16cid:durableId="61217317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5882700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87773935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38086148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84045968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6509863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activeWritingStyle w:appName="MSWord" w:lang="it-CH" w:vendorID="64" w:dllVersion="6" w:nlCheck="1" w:checkStyle="0"/>
  <w:activeWritingStyle w:appName="MSWord" w:lang="en-US" w:vendorID="64" w:dllVersion="6" w:nlCheck="1" w:checkStyle="1"/>
  <w:activeWritingStyle w:appName="MSWord" w:lang="fr-CH" w:vendorID="64" w:dllVersion="6" w:nlCheck="1" w:checkStyle="1"/>
  <w:activeWritingStyle w:appName="MSWord" w:lang="de-CH" w:vendorID="64" w:dllVersion="6" w:nlCheck="1" w:checkStyle="1"/>
  <w:activeWritingStyle w:appName="MSWord" w:lang="de-DE" w:vendorID="64" w:dllVersion="6" w:nlCheck="1" w:checkStyle="1"/>
  <w:activeWritingStyle w:appName="MSWord" w:lang="de-CH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it-CH" w:vendorID="64" w:dllVersion="0" w:nlCheck="1" w:checkStyle="0"/>
  <w:activeWritingStyle w:appName="MSWord" w:lang="de-DE" w:vendorID="64" w:dllVersion="0" w:nlCheck="1" w:checkStyle="0"/>
  <w:activeWritingStyle w:appName="MSWord" w:lang="fr-CH" w:vendorID="64" w:dllVersion="0" w:nlCheck="1" w:checkStyle="0"/>
  <w:activeWritingStyle w:appName="MSWord" w:lang="it-IT" w:vendorID="64" w:dllVersion="0" w:nlCheck="1" w:checkStyle="0"/>
  <w:proofState w:grammar="clean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09"/>
  <w:autoHyphenation/>
  <w:hyphenationZone w:val="425"/>
  <w:drawingGridHorizontalSpacing w:val="284"/>
  <w:drawingGridVerticalSpacing w:val="284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E25"/>
    <w:rsid w:val="00002978"/>
    <w:rsid w:val="00007D1D"/>
    <w:rsid w:val="0001010F"/>
    <w:rsid w:val="00025CEC"/>
    <w:rsid w:val="000266B7"/>
    <w:rsid w:val="000302CD"/>
    <w:rsid w:val="0003158F"/>
    <w:rsid w:val="00031A3C"/>
    <w:rsid w:val="00032B92"/>
    <w:rsid w:val="000351AD"/>
    <w:rsid w:val="000409C8"/>
    <w:rsid w:val="00040C69"/>
    <w:rsid w:val="00041700"/>
    <w:rsid w:val="00057395"/>
    <w:rsid w:val="000608A3"/>
    <w:rsid w:val="00062D3B"/>
    <w:rsid w:val="00063BC2"/>
    <w:rsid w:val="00066D6A"/>
    <w:rsid w:val="000701F1"/>
    <w:rsid w:val="000715A0"/>
    <w:rsid w:val="0007174F"/>
    <w:rsid w:val="00071780"/>
    <w:rsid w:val="000803EB"/>
    <w:rsid w:val="000834FB"/>
    <w:rsid w:val="000841AD"/>
    <w:rsid w:val="00095652"/>
    <w:rsid w:val="00096E8E"/>
    <w:rsid w:val="000A1884"/>
    <w:rsid w:val="000A1EEF"/>
    <w:rsid w:val="000A24EC"/>
    <w:rsid w:val="000B0E8E"/>
    <w:rsid w:val="000B183F"/>
    <w:rsid w:val="000B595D"/>
    <w:rsid w:val="000C49C1"/>
    <w:rsid w:val="000C7CAA"/>
    <w:rsid w:val="000D1743"/>
    <w:rsid w:val="000D1BB6"/>
    <w:rsid w:val="000E02D4"/>
    <w:rsid w:val="000E677A"/>
    <w:rsid w:val="000E7543"/>
    <w:rsid w:val="000E756F"/>
    <w:rsid w:val="000F02A8"/>
    <w:rsid w:val="000F1D2B"/>
    <w:rsid w:val="000F28BB"/>
    <w:rsid w:val="000F59BF"/>
    <w:rsid w:val="000F61B2"/>
    <w:rsid w:val="0010021F"/>
    <w:rsid w:val="00102345"/>
    <w:rsid w:val="001040D7"/>
    <w:rsid w:val="001041B9"/>
    <w:rsid w:val="00106688"/>
    <w:rsid w:val="001069E4"/>
    <w:rsid w:val="00107F09"/>
    <w:rsid w:val="001116F6"/>
    <w:rsid w:val="001134C7"/>
    <w:rsid w:val="00113CB8"/>
    <w:rsid w:val="0012024B"/>
    <w:rsid w:val="0012151C"/>
    <w:rsid w:val="001229AE"/>
    <w:rsid w:val="00124685"/>
    <w:rsid w:val="00124F68"/>
    <w:rsid w:val="00127BBA"/>
    <w:rsid w:val="00132679"/>
    <w:rsid w:val="0013336C"/>
    <w:rsid w:val="00133CFB"/>
    <w:rsid w:val="0013679C"/>
    <w:rsid w:val="001375AB"/>
    <w:rsid w:val="00144122"/>
    <w:rsid w:val="00146C9E"/>
    <w:rsid w:val="00154677"/>
    <w:rsid w:val="00162BEF"/>
    <w:rsid w:val="0016554D"/>
    <w:rsid w:val="00167285"/>
    <w:rsid w:val="00167916"/>
    <w:rsid w:val="00170A60"/>
    <w:rsid w:val="00171870"/>
    <w:rsid w:val="0017763D"/>
    <w:rsid w:val="00177EB5"/>
    <w:rsid w:val="001912A0"/>
    <w:rsid w:val="00191A6A"/>
    <w:rsid w:val="001A3606"/>
    <w:rsid w:val="001A46D8"/>
    <w:rsid w:val="001B6341"/>
    <w:rsid w:val="001C0102"/>
    <w:rsid w:val="001C3F65"/>
    <w:rsid w:val="001C5843"/>
    <w:rsid w:val="001C6F30"/>
    <w:rsid w:val="001E04F5"/>
    <w:rsid w:val="001E671D"/>
    <w:rsid w:val="001E73F4"/>
    <w:rsid w:val="001F4A7E"/>
    <w:rsid w:val="001F4B8C"/>
    <w:rsid w:val="002001BC"/>
    <w:rsid w:val="0021399F"/>
    <w:rsid w:val="0022477A"/>
    <w:rsid w:val="0022685B"/>
    <w:rsid w:val="0023018C"/>
    <w:rsid w:val="00230617"/>
    <w:rsid w:val="0023205B"/>
    <w:rsid w:val="00234DFE"/>
    <w:rsid w:val="00243EAD"/>
    <w:rsid w:val="00243FA0"/>
    <w:rsid w:val="002466D7"/>
    <w:rsid w:val="0025644A"/>
    <w:rsid w:val="00267F71"/>
    <w:rsid w:val="002726D9"/>
    <w:rsid w:val="00273C93"/>
    <w:rsid w:val="002801D6"/>
    <w:rsid w:val="00283995"/>
    <w:rsid w:val="00283DF4"/>
    <w:rsid w:val="00290E37"/>
    <w:rsid w:val="00292375"/>
    <w:rsid w:val="00294C50"/>
    <w:rsid w:val="002A37C4"/>
    <w:rsid w:val="002A61DA"/>
    <w:rsid w:val="002A658F"/>
    <w:rsid w:val="002A691F"/>
    <w:rsid w:val="002B551B"/>
    <w:rsid w:val="002B6AE5"/>
    <w:rsid w:val="002C163B"/>
    <w:rsid w:val="002C2AB7"/>
    <w:rsid w:val="002C7489"/>
    <w:rsid w:val="002C7FA2"/>
    <w:rsid w:val="002D272F"/>
    <w:rsid w:val="002D38AE"/>
    <w:rsid w:val="002D5C41"/>
    <w:rsid w:val="002D71F8"/>
    <w:rsid w:val="002D77D1"/>
    <w:rsid w:val="002E0FA7"/>
    <w:rsid w:val="002F06AA"/>
    <w:rsid w:val="002F5403"/>
    <w:rsid w:val="002F68A2"/>
    <w:rsid w:val="0030245A"/>
    <w:rsid w:val="003027B7"/>
    <w:rsid w:val="00303B73"/>
    <w:rsid w:val="00304549"/>
    <w:rsid w:val="003053F4"/>
    <w:rsid w:val="003071A0"/>
    <w:rsid w:val="003144C1"/>
    <w:rsid w:val="00314B35"/>
    <w:rsid w:val="00314FFB"/>
    <w:rsid w:val="00315F65"/>
    <w:rsid w:val="00322311"/>
    <w:rsid w:val="0032330D"/>
    <w:rsid w:val="00326E58"/>
    <w:rsid w:val="0033085C"/>
    <w:rsid w:val="00333A1B"/>
    <w:rsid w:val="00334204"/>
    <w:rsid w:val="00335A51"/>
    <w:rsid w:val="003514EE"/>
    <w:rsid w:val="0035299E"/>
    <w:rsid w:val="00352BE3"/>
    <w:rsid w:val="003570EA"/>
    <w:rsid w:val="00360C05"/>
    <w:rsid w:val="00362305"/>
    <w:rsid w:val="00363671"/>
    <w:rsid w:val="00364EE3"/>
    <w:rsid w:val="003663FF"/>
    <w:rsid w:val="003757E4"/>
    <w:rsid w:val="00375834"/>
    <w:rsid w:val="003779A3"/>
    <w:rsid w:val="00387511"/>
    <w:rsid w:val="0039124E"/>
    <w:rsid w:val="003913D4"/>
    <w:rsid w:val="00397CDB"/>
    <w:rsid w:val="003B1D17"/>
    <w:rsid w:val="003B42CF"/>
    <w:rsid w:val="003C3D32"/>
    <w:rsid w:val="003D0FAA"/>
    <w:rsid w:val="003D4E86"/>
    <w:rsid w:val="003E3613"/>
    <w:rsid w:val="003F1A56"/>
    <w:rsid w:val="0040518A"/>
    <w:rsid w:val="00406579"/>
    <w:rsid w:val="0042289A"/>
    <w:rsid w:val="00431784"/>
    <w:rsid w:val="0043561A"/>
    <w:rsid w:val="00437FE5"/>
    <w:rsid w:val="00444CC0"/>
    <w:rsid w:val="00452D49"/>
    <w:rsid w:val="004562A4"/>
    <w:rsid w:val="0046317A"/>
    <w:rsid w:val="00486DBB"/>
    <w:rsid w:val="00487613"/>
    <w:rsid w:val="00487650"/>
    <w:rsid w:val="004928C7"/>
    <w:rsid w:val="00494FD7"/>
    <w:rsid w:val="004953F7"/>
    <w:rsid w:val="00495F83"/>
    <w:rsid w:val="004A039B"/>
    <w:rsid w:val="004B0AEC"/>
    <w:rsid w:val="004B0FDB"/>
    <w:rsid w:val="004C1329"/>
    <w:rsid w:val="004C3880"/>
    <w:rsid w:val="004D0F2F"/>
    <w:rsid w:val="004D179F"/>
    <w:rsid w:val="004D2175"/>
    <w:rsid w:val="004D3032"/>
    <w:rsid w:val="004D5B31"/>
    <w:rsid w:val="004D7CA7"/>
    <w:rsid w:val="004E1F39"/>
    <w:rsid w:val="004F214D"/>
    <w:rsid w:val="004F22CB"/>
    <w:rsid w:val="004F3373"/>
    <w:rsid w:val="00500294"/>
    <w:rsid w:val="00504704"/>
    <w:rsid w:val="00526C93"/>
    <w:rsid w:val="00531B28"/>
    <w:rsid w:val="00532825"/>
    <w:rsid w:val="00532DA4"/>
    <w:rsid w:val="005339AE"/>
    <w:rsid w:val="005354CF"/>
    <w:rsid w:val="00535EA2"/>
    <w:rsid w:val="00537410"/>
    <w:rsid w:val="00544373"/>
    <w:rsid w:val="0054626E"/>
    <w:rsid w:val="00550787"/>
    <w:rsid w:val="00552C29"/>
    <w:rsid w:val="0055767F"/>
    <w:rsid w:val="00562128"/>
    <w:rsid w:val="005661E7"/>
    <w:rsid w:val="00584144"/>
    <w:rsid w:val="00584831"/>
    <w:rsid w:val="00586045"/>
    <w:rsid w:val="00587606"/>
    <w:rsid w:val="00591832"/>
    <w:rsid w:val="00592841"/>
    <w:rsid w:val="005A357F"/>
    <w:rsid w:val="005A7BE5"/>
    <w:rsid w:val="005B21A5"/>
    <w:rsid w:val="005B2495"/>
    <w:rsid w:val="005B4DEC"/>
    <w:rsid w:val="005B6FD0"/>
    <w:rsid w:val="005C6148"/>
    <w:rsid w:val="005C7577"/>
    <w:rsid w:val="005D592C"/>
    <w:rsid w:val="005D7345"/>
    <w:rsid w:val="005E084F"/>
    <w:rsid w:val="005E509C"/>
    <w:rsid w:val="005F768F"/>
    <w:rsid w:val="006044D5"/>
    <w:rsid w:val="006063E2"/>
    <w:rsid w:val="00622481"/>
    <w:rsid w:val="006227D8"/>
    <w:rsid w:val="00622FDC"/>
    <w:rsid w:val="00625020"/>
    <w:rsid w:val="00632A38"/>
    <w:rsid w:val="006362AB"/>
    <w:rsid w:val="00642F26"/>
    <w:rsid w:val="00646F85"/>
    <w:rsid w:val="00647B77"/>
    <w:rsid w:val="0065274C"/>
    <w:rsid w:val="00652794"/>
    <w:rsid w:val="00657076"/>
    <w:rsid w:val="00661FDF"/>
    <w:rsid w:val="00674908"/>
    <w:rsid w:val="00681A6E"/>
    <w:rsid w:val="00685274"/>
    <w:rsid w:val="00686D14"/>
    <w:rsid w:val="0068713B"/>
    <w:rsid w:val="00687E4D"/>
    <w:rsid w:val="00687ED7"/>
    <w:rsid w:val="00692684"/>
    <w:rsid w:val="00696120"/>
    <w:rsid w:val="006A4815"/>
    <w:rsid w:val="006A4C0A"/>
    <w:rsid w:val="006B3083"/>
    <w:rsid w:val="006C144C"/>
    <w:rsid w:val="006C2F27"/>
    <w:rsid w:val="006C62E1"/>
    <w:rsid w:val="006E0F4E"/>
    <w:rsid w:val="006E4AF1"/>
    <w:rsid w:val="006E5128"/>
    <w:rsid w:val="006E7D7E"/>
    <w:rsid w:val="006F0345"/>
    <w:rsid w:val="006F0369"/>
    <w:rsid w:val="006F0469"/>
    <w:rsid w:val="006F6699"/>
    <w:rsid w:val="00701382"/>
    <w:rsid w:val="00701492"/>
    <w:rsid w:val="00702238"/>
    <w:rsid w:val="007040B6"/>
    <w:rsid w:val="00705076"/>
    <w:rsid w:val="00711147"/>
    <w:rsid w:val="00711CE4"/>
    <w:rsid w:val="00714154"/>
    <w:rsid w:val="007144EE"/>
    <w:rsid w:val="00724640"/>
    <w:rsid w:val="007277E3"/>
    <w:rsid w:val="00731A17"/>
    <w:rsid w:val="00734458"/>
    <w:rsid w:val="0073621D"/>
    <w:rsid w:val="0073634C"/>
    <w:rsid w:val="00741859"/>
    <w:rsid w:val="007419CF"/>
    <w:rsid w:val="0074241C"/>
    <w:rsid w:val="0074487E"/>
    <w:rsid w:val="00746273"/>
    <w:rsid w:val="0075366F"/>
    <w:rsid w:val="007577B6"/>
    <w:rsid w:val="00767983"/>
    <w:rsid w:val="00767EA4"/>
    <w:rsid w:val="007721BF"/>
    <w:rsid w:val="00774E70"/>
    <w:rsid w:val="00775ACA"/>
    <w:rsid w:val="00776ED5"/>
    <w:rsid w:val="00781668"/>
    <w:rsid w:val="0078181E"/>
    <w:rsid w:val="007853F5"/>
    <w:rsid w:val="0078655A"/>
    <w:rsid w:val="00791079"/>
    <w:rsid w:val="007942AF"/>
    <w:rsid w:val="00796CEE"/>
    <w:rsid w:val="00797152"/>
    <w:rsid w:val="007A2695"/>
    <w:rsid w:val="007B2363"/>
    <w:rsid w:val="007B3E29"/>
    <w:rsid w:val="007B5396"/>
    <w:rsid w:val="007C0B2A"/>
    <w:rsid w:val="007C11FA"/>
    <w:rsid w:val="007D5D91"/>
    <w:rsid w:val="007D7DF8"/>
    <w:rsid w:val="007E0460"/>
    <w:rsid w:val="007F4087"/>
    <w:rsid w:val="00811165"/>
    <w:rsid w:val="00832A66"/>
    <w:rsid w:val="00841B44"/>
    <w:rsid w:val="00843CAE"/>
    <w:rsid w:val="0084589E"/>
    <w:rsid w:val="00851AEC"/>
    <w:rsid w:val="00853121"/>
    <w:rsid w:val="00853509"/>
    <w:rsid w:val="0085404C"/>
    <w:rsid w:val="00857D8A"/>
    <w:rsid w:val="0086166F"/>
    <w:rsid w:val="00864855"/>
    <w:rsid w:val="00865150"/>
    <w:rsid w:val="00870017"/>
    <w:rsid w:val="00874E49"/>
    <w:rsid w:val="00876898"/>
    <w:rsid w:val="008775C4"/>
    <w:rsid w:val="00883CC4"/>
    <w:rsid w:val="00893DC3"/>
    <w:rsid w:val="008B0BAD"/>
    <w:rsid w:val="008B6E43"/>
    <w:rsid w:val="008D1C15"/>
    <w:rsid w:val="008D6BAF"/>
    <w:rsid w:val="008E4394"/>
    <w:rsid w:val="008E7B32"/>
    <w:rsid w:val="00900690"/>
    <w:rsid w:val="009235A2"/>
    <w:rsid w:val="00925828"/>
    <w:rsid w:val="00926744"/>
    <w:rsid w:val="00926F7E"/>
    <w:rsid w:val="0092770E"/>
    <w:rsid w:val="00932808"/>
    <w:rsid w:val="0093392A"/>
    <w:rsid w:val="00934A9A"/>
    <w:rsid w:val="0093619F"/>
    <w:rsid w:val="009426AB"/>
    <w:rsid w:val="009427E5"/>
    <w:rsid w:val="0094374C"/>
    <w:rsid w:val="00944410"/>
    <w:rsid w:val="009454B7"/>
    <w:rsid w:val="00946FDF"/>
    <w:rsid w:val="009550B9"/>
    <w:rsid w:val="009550DC"/>
    <w:rsid w:val="009572CA"/>
    <w:rsid w:val="0096083A"/>
    <w:rsid w:val="009613D8"/>
    <w:rsid w:val="009638B3"/>
    <w:rsid w:val="009713DD"/>
    <w:rsid w:val="00973021"/>
    <w:rsid w:val="00974275"/>
    <w:rsid w:val="009804FC"/>
    <w:rsid w:val="0098474B"/>
    <w:rsid w:val="00994D91"/>
    <w:rsid w:val="00995CBA"/>
    <w:rsid w:val="0099678C"/>
    <w:rsid w:val="009B0C96"/>
    <w:rsid w:val="009B2778"/>
    <w:rsid w:val="009C222B"/>
    <w:rsid w:val="009C4174"/>
    <w:rsid w:val="009C67A8"/>
    <w:rsid w:val="009D201B"/>
    <w:rsid w:val="009D3AB0"/>
    <w:rsid w:val="009D5D9C"/>
    <w:rsid w:val="009D740D"/>
    <w:rsid w:val="009E03B9"/>
    <w:rsid w:val="009E10C5"/>
    <w:rsid w:val="009E2171"/>
    <w:rsid w:val="009E7BF8"/>
    <w:rsid w:val="009F1054"/>
    <w:rsid w:val="009F3E6A"/>
    <w:rsid w:val="00A02378"/>
    <w:rsid w:val="00A06F53"/>
    <w:rsid w:val="00A211F7"/>
    <w:rsid w:val="00A214FC"/>
    <w:rsid w:val="00A2332D"/>
    <w:rsid w:val="00A26D17"/>
    <w:rsid w:val="00A30224"/>
    <w:rsid w:val="00A338C0"/>
    <w:rsid w:val="00A42A7E"/>
    <w:rsid w:val="00A43EDD"/>
    <w:rsid w:val="00A5451D"/>
    <w:rsid w:val="00A55C83"/>
    <w:rsid w:val="00A564D2"/>
    <w:rsid w:val="00A57815"/>
    <w:rsid w:val="00A62F82"/>
    <w:rsid w:val="00A62FAD"/>
    <w:rsid w:val="00A670D9"/>
    <w:rsid w:val="00A70CDC"/>
    <w:rsid w:val="00A7133D"/>
    <w:rsid w:val="00A75C6B"/>
    <w:rsid w:val="00A764B5"/>
    <w:rsid w:val="00A7788C"/>
    <w:rsid w:val="00A778E7"/>
    <w:rsid w:val="00A87B42"/>
    <w:rsid w:val="00A9520E"/>
    <w:rsid w:val="00A956BA"/>
    <w:rsid w:val="00A960B8"/>
    <w:rsid w:val="00AA5611"/>
    <w:rsid w:val="00AA5DDC"/>
    <w:rsid w:val="00AB0D27"/>
    <w:rsid w:val="00AB1906"/>
    <w:rsid w:val="00AB48EC"/>
    <w:rsid w:val="00AB605E"/>
    <w:rsid w:val="00AC2D5B"/>
    <w:rsid w:val="00AC3C0A"/>
    <w:rsid w:val="00AC70AF"/>
    <w:rsid w:val="00AC7746"/>
    <w:rsid w:val="00AD1093"/>
    <w:rsid w:val="00AD36B2"/>
    <w:rsid w:val="00AD5C8F"/>
    <w:rsid w:val="00AF39F1"/>
    <w:rsid w:val="00AF47AE"/>
    <w:rsid w:val="00AF7CA8"/>
    <w:rsid w:val="00B11A9B"/>
    <w:rsid w:val="00B11E46"/>
    <w:rsid w:val="00B17782"/>
    <w:rsid w:val="00B22417"/>
    <w:rsid w:val="00B230FB"/>
    <w:rsid w:val="00B232A2"/>
    <w:rsid w:val="00B24B2A"/>
    <w:rsid w:val="00B32881"/>
    <w:rsid w:val="00B32ABB"/>
    <w:rsid w:val="00B33ABC"/>
    <w:rsid w:val="00B41DA0"/>
    <w:rsid w:val="00B41FD3"/>
    <w:rsid w:val="00B426D3"/>
    <w:rsid w:val="00B431DE"/>
    <w:rsid w:val="00B436B1"/>
    <w:rsid w:val="00B452C0"/>
    <w:rsid w:val="00B45CCB"/>
    <w:rsid w:val="00B543A6"/>
    <w:rsid w:val="00B573FF"/>
    <w:rsid w:val="00B622A9"/>
    <w:rsid w:val="00B70D03"/>
    <w:rsid w:val="00B72E2B"/>
    <w:rsid w:val="00B803E7"/>
    <w:rsid w:val="00B82E14"/>
    <w:rsid w:val="00B8766E"/>
    <w:rsid w:val="00B95697"/>
    <w:rsid w:val="00B97484"/>
    <w:rsid w:val="00BA4DDE"/>
    <w:rsid w:val="00BA658D"/>
    <w:rsid w:val="00BB0EB7"/>
    <w:rsid w:val="00BB1DA6"/>
    <w:rsid w:val="00BB4CF6"/>
    <w:rsid w:val="00BC64DC"/>
    <w:rsid w:val="00BC655F"/>
    <w:rsid w:val="00BD09F9"/>
    <w:rsid w:val="00BE1E62"/>
    <w:rsid w:val="00BF42AF"/>
    <w:rsid w:val="00BF52B2"/>
    <w:rsid w:val="00BF582E"/>
    <w:rsid w:val="00BF6537"/>
    <w:rsid w:val="00BF7052"/>
    <w:rsid w:val="00BF7EA3"/>
    <w:rsid w:val="00C0120F"/>
    <w:rsid w:val="00C05FAB"/>
    <w:rsid w:val="00C11AB6"/>
    <w:rsid w:val="00C14787"/>
    <w:rsid w:val="00C17880"/>
    <w:rsid w:val="00C24B27"/>
    <w:rsid w:val="00C252BE"/>
    <w:rsid w:val="00C25656"/>
    <w:rsid w:val="00C338F9"/>
    <w:rsid w:val="00C3674D"/>
    <w:rsid w:val="00C43EDE"/>
    <w:rsid w:val="00C51D2F"/>
    <w:rsid w:val="00C55546"/>
    <w:rsid w:val="00C570E6"/>
    <w:rsid w:val="00C60AC3"/>
    <w:rsid w:val="00C65EC9"/>
    <w:rsid w:val="00C913B1"/>
    <w:rsid w:val="00CA348A"/>
    <w:rsid w:val="00CA5EF8"/>
    <w:rsid w:val="00CB20E9"/>
    <w:rsid w:val="00CB2CE6"/>
    <w:rsid w:val="00CB4543"/>
    <w:rsid w:val="00CC06EF"/>
    <w:rsid w:val="00CC79AF"/>
    <w:rsid w:val="00CD7CC9"/>
    <w:rsid w:val="00CE1C87"/>
    <w:rsid w:val="00CE2DE4"/>
    <w:rsid w:val="00CE39E6"/>
    <w:rsid w:val="00CF08BB"/>
    <w:rsid w:val="00CF1803"/>
    <w:rsid w:val="00CF1E53"/>
    <w:rsid w:val="00D00E26"/>
    <w:rsid w:val="00D01DA7"/>
    <w:rsid w:val="00D043CC"/>
    <w:rsid w:val="00D04443"/>
    <w:rsid w:val="00D063EA"/>
    <w:rsid w:val="00D17F96"/>
    <w:rsid w:val="00D20429"/>
    <w:rsid w:val="00D235AC"/>
    <w:rsid w:val="00D307A8"/>
    <w:rsid w:val="00D30E68"/>
    <w:rsid w:val="00D31037"/>
    <w:rsid w:val="00D34C4B"/>
    <w:rsid w:val="00D40990"/>
    <w:rsid w:val="00D46413"/>
    <w:rsid w:val="00D51870"/>
    <w:rsid w:val="00D52911"/>
    <w:rsid w:val="00D57397"/>
    <w:rsid w:val="00D61996"/>
    <w:rsid w:val="00D654CD"/>
    <w:rsid w:val="00D678C7"/>
    <w:rsid w:val="00D67B5A"/>
    <w:rsid w:val="00D73941"/>
    <w:rsid w:val="00D77D42"/>
    <w:rsid w:val="00D8261A"/>
    <w:rsid w:val="00D840AC"/>
    <w:rsid w:val="00D85B4B"/>
    <w:rsid w:val="00D9415C"/>
    <w:rsid w:val="00DA2BC3"/>
    <w:rsid w:val="00DA469E"/>
    <w:rsid w:val="00DA716B"/>
    <w:rsid w:val="00DB02A4"/>
    <w:rsid w:val="00DB45F8"/>
    <w:rsid w:val="00DB7675"/>
    <w:rsid w:val="00DC43A9"/>
    <w:rsid w:val="00DC47FF"/>
    <w:rsid w:val="00DC732A"/>
    <w:rsid w:val="00DD6CEE"/>
    <w:rsid w:val="00DE1D2D"/>
    <w:rsid w:val="00DE41DF"/>
    <w:rsid w:val="00DE6720"/>
    <w:rsid w:val="00DF5C2E"/>
    <w:rsid w:val="00E000C5"/>
    <w:rsid w:val="00E174F8"/>
    <w:rsid w:val="00E20541"/>
    <w:rsid w:val="00E21F93"/>
    <w:rsid w:val="00E25DCD"/>
    <w:rsid w:val="00E268BF"/>
    <w:rsid w:val="00E269E1"/>
    <w:rsid w:val="00E326FF"/>
    <w:rsid w:val="00E350AB"/>
    <w:rsid w:val="00E37D6F"/>
    <w:rsid w:val="00E415E3"/>
    <w:rsid w:val="00E442A5"/>
    <w:rsid w:val="00E45F13"/>
    <w:rsid w:val="00E50336"/>
    <w:rsid w:val="00E510BC"/>
    <w:rsid w:val="00E52BA4"/>
    <w:rsid w:val="00E61256"/>
    <w:rsid w:val="00E62EFE"/>
    <w:rsid w:val="00E73961"/>
    <w:rsid w:val="00E73CB2"/>
    <w:rsid w:val="00E774CB"/>
    <w:rsid w:val="00E80CC4"/>
    <w:rsid w:val="00E839BA"/>
    <w:rsid w:val="00E8428A"/>
    <w:rsid w:val="00E91CB5"/>
    <w:rsid w:val="00E944A9"/>
    <w:rsid w:val="00E9750E"/>
    <w:rsid w:val="00E97F7D"/>
    <w:rsid w:val="00EA0616"/>
    <w:rsid w:val="00EA28D6"/>
    <w:rsid w:val="00EA4B57"/>
    <w:rsid w:val="00EA55D7"/>
    <w:rsid w:val="00EA59B8"/>
    <w:rsid w:val="00EA5A01"/>
    <w:rsid w:val="00EA7B2A"/>
    <w:rsid w:val="00EA7B48"/>
    <w:rsid w:val="00EB2905"/>
    <w:rsid w:val="00EC2DF9"/>
    <w:rsid w:val="00EE6E36"/>
    <w:rsid w:val="00EF2743"/>
    <w:rsid w:val="00F016BC"/>
    <w:rsid w:val="00F0660B"/>
    <w:rsid w:val="00F123AE"/>
    <w:rsid w:val="00F16C91"/>
    <w:rsid w:val="00F17D84"/>
    <w:rsid w:val="00F2171E"/>
    <w:rsid w:val="00F26721"/>
    <w:rsid w:val="00F32B93"/>
    <w:rsid w:val="00F5551A"/>
    <w:rsid w:val="00F56A3E"/>
    <w:rsid w:val="00F56F3D"/>
    <w:rsid w:val="00F6284E"/>
    <w:rsid w:val="00F66FA9"/>
    <w:rsid w:val="00F72D4A"/>
    <w:rsid w:val="00F73331"/>
    <w:rsid w:val="00F73E25"/>
    <w:rsid w:val="00F7764D"/>
    <w:rsid w:val="00F81492"/>
    <w:rsid w:val="00F82CF8"/>
    <w:rsid w:val="00F87174"/>
    <w:rsid w:val="00F91D37"/>
    <w:rsid w:val="00F93538"/>
    <w:rsid w:val="00F9610D"/>
    <w:rsid w:val="00FA5D8D"/>
    <w:rsid w:val="00FA78E8"/>
    <w:rsid w:val="00FB657F"/>
    <w:rsid w:val="00FC7A5C"/>
    <w:rsid w:val="00FD3D5F"/>
    <w:rsid w:val="00FE4DCC"/>
    <w:rsid w:val="00FE6669"/>
    <w:rsid w:val="00FE6A7E"/>
    <w:rsid w:val="00FE7D09"/>
    <w:rsid w:val="00FF6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F39EA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de-CH" w:eastAsia="en-US" w:bidi="ar-SA"/>
      </w:rPr>
    </w:rPrDefault>
    <w:pPrDefault>
      <w:pPr>
        <w:spacing w:line="240" w:lineRule="atLeast"/>
      </w:pPr>
    </w:pPrDefault>
  </w:docDefaults>
  <w:latentStyles w:defLockedState="0" w:defUIPriority="7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uiPriority="35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uiPriority="99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uiPriority="15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 w:qFormat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 w:unhideWhenUsed="1"/>
    <w:lsdException w:name="Subtle Reference" w:semiHidden="1" w:uiPriority="31"/>
    <w:lsdException w:name="Intense Reference" w:semiHidden="1" w:uiPriority="32" w:unhideWhenUsed="1"/>
    <w:lsdException w:name="Book Title" w:semiHidden="1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31784"/>
  </w:style>
  <w:style w:type="paragraph" w:styleId="berschrift1">
    <w:name w:val="heading 1"/>
    <w:basedOn w:val="Standard"/>
    <w:next w:val="Standard"/>
    <w:link w:val="berschrift1Zchn"/>
    <w:uiPriority w:val="9"/>
    <w:qFormat/>
    <w:rsid w:val="0016554D"/>
    <w:pPr>
      <w:keepNext/>
      <w:keepLines/>
      <w:spacing w:before="660" w:after="44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E20541"/>
    <w:pPr>
      <w:keepNext/>
      <w:keepLines/>
      <w:spacing w:before="440" w:after="10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16554D"/>
    <w:pPr>
      <w:keepNext/>
      <w:keepLines/>
      <w:spacing w:before="440" w:after="100"/>
      <w:outlineLvl w:val="2"/>
    </w:pPr>
    <w:rPr>
      <w:rFonts w:asciiTheme="majorHAnsi" w:eastAsiaTheme="majorEastAsia" w:hAnsiTheme="majorHAnsi" w:cstheme="majorBidi"/>
      <w:b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rsid w:val="00D235AC"/>
    <w:pPr>
      <w:keepNext/>
      <w:keepLines/>
      <w:outlineLvl w:val="3"/>
    </w:pPr>
    <w:rPr>
      <w:rFonts w:asciiTheme="majorHAnsi" w:eastAsiaTheme="majorEastAsia" w:hAnsiTheme="majorHAnsi" w:cstheme="majorBidi"/>
      <w:b/>
    </w:rPr>
  </w:style>
  <w:style w:type="paragraph" w:styleId="berschrift5">
    <w:name w:val="heading 5"/>
    <w:basedOn w:val="Standard"/>
    <w:next w:val="Standard"/>
    <w:link w:val="berschrift5Zchn"/>
    <w:uiPriority w:val="9"/>
    <w:semiHidden/>
    <w:rsid w:val="00B426D3"/>
    <w:pPr>
      <w:keepNext/>
      <w:keepLines/>
      <w:spacing w:before="120"/>
      <w:outlineLvl w:val="4"/>
    </w:pPr>
    <w:rPr>
      <w:rFonts w:asciiTheme="majorHAnsi" w:eastAsiaTheme="majorEastAsia" w:hAnsiTheme="majorHAnsi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E510BC"/>
    <w:pPr>
      <w:keepNext/>
      <w:keepLines/>
      <w:spacing w:before="40"/>
      <w:outlineLvl w:val="5"/>
    </w:pPr>
    <w:rPr>
      <w:rFonts w:asciiTheme="majorHAnsi" w:eastAsiaTheme="majorEastAsia" w:hAnsiTheme="majorHAnsi" w:cstheme="majorBidi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E510BC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796CE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796CE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rsid w:val="007E0460"/>
    <w:rPr>
      <w:color w:val="auto"/>
      <w:u w:val="single"/>
    </w:rPr>
  </w:style>
  <w:style w:type="paragraph" w:styleId="Kopfzeile">
    <w:name w:val="header"/>
    <w:basedOn w:val="Standard"/>
    <w:link w:val="KopfzeileZchn"/>
    <w:uiPriority w:val="93"/>
    <w:rsid w:val="00A214FC"/>
    <w:pPr>
      <w:tabs>
        <w:tab w:val="center" w:pos="4536"/>
        <w:tab w:val="right" w:pos="9072"/>
      </w:tabs>
      <w:spacing w:line="196" w:lineRule="atLeast"/>
    </w:pPr>
    <w:rPr>
      <w:spacing w:val="-6"/>
      <w:sz w:val="16"/>
    </w:rPr>
  </w:style>
  <w:style w:type="character" w:customStyle="1" w:styleId="KopfzeileZchn">
    <w:name w:val="Kopfzeile Zchn"/>
    <w:basedOn w:val="Absatz-Standardschriftart"/>
    <w:link w:val="Kopfzeile"/>
    <w:uiPriority w:val="93"/>
    <w:rsid w:val="00431784"/>
    <w:rPr>
      <w:spacing w:val="-6"/>
      <w:sz w:val="16"/>
    </w:rPr>
  </w:style>
  <w:style w:type="paragraph" w:styleId="Fuzeile">
    <w:name w:val="footer"/>
    <w:basedOn w:val="Standard"/>
    <w:link w:val="FuzeileZchn"/>
    <w:uiPriority w:val="94"/>
    <w:semiHidden/>
    <w:rsid w:val="00E21F93"/>
    <w:pPr>
      <w:spacing w:line="200" w:lineRule="atLeast"/>
    </w:pPr>
    <w:rPr>
      <w:sz w:val="16"/>
    </w:rPr>
  </w:style>
  <w:style w:type="character" w:customStyle="1" w:styleId="FuzeileZchn">
    <w:name w:val="Fußzeile Zchn"/>
    <w:basedOn w:val="Absatz-Standardschriftart"/>
    <w:link w:val="Fuzeile"/>
    <w:uiPriority w:val="94"/>
    <w:semiHidden/>
    <w:rsid w:val="00431784"/>
    <w:rPr>
      <w:sz w:val="16"/>
    </w:rPr>
  </w:style>
  <w:style w:type="paragraph" w:customStyle="1" w:styleId="EinfAbs">
    <w:name w:val="[Einf. Abs.]"/>
    <w:basedOn w:val="Standard"/>
    <w:uiPriority w:val="79"/>
    <w:semiHidden/>
    <w:rsid w:val="00F91D37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de-DE"/>
    </w:rPr>
  </w:style>
  <w:style w:type="paragraph" w:styleId="Listenabsatz">
    <w:name w:val="List Paragraph"/>
    <w:basedOn w:val="Standard"/>
    <w:uiPriority w:val="34"/>
    <w:semiHidden/>
    <w:rsid w:val="009C67A8"/>
    <w:pPr>
      <w:ind w:left="720"/>
      <w:contextualSpacing/>
    </w:pPr>
  </w:style>
  <w:style w:type="paragraph" w:styleId="Aufzhlungszeichen">
    <w:name w:val="List Bullet"/>
    <w:basedOn w:val="Listenabsatz"/>
    <w:uiPriority w:val="79"/>
    <w:semiHidden/>
    <w:rsid w:val="009C67A8"/>
    <w:pPr>
      <w:numPr>
        <w:numId w:val="12"/>
      </w:numPr>
    </w:pPr>
  </w:style>
  <w:style w:type="paragraph" w:styleId="Aufzhlungszeichen2">
    <w:name w:val="List Bullet 2"/>
    <w:basedOn w:val="Listenabsatz"/>
    <w:uiPriority w:val="79"/>
    <w:semiHidden/>
    <w:rsid w:val="009C67A8"/>
    <w:pPr>
      <w:numPr>
        <w:ilvl w:val="1"/>
        <w:numId w:val="12"/>
      </w:numPr>
    </w:pPr>
  </w:style>
  <w:style w:type="paragraph" w:styleId="Aufzhlungszeichen3">
    <w:name w:val="List Bullet 3"/>
    <w:basedOn w:val="Listenabsatz"/>
    <w:uiPriority w:val="79"/>
    <w:semiHidden/>
    <w:rsid w:val="009C67A8"/>
    <w:pPr>
      <w:numPr>
        <w:ilvl w:val="2"/>
        <w:numId w:val="12"/>
      </w:numPr>
    </w:pPr>
  </w:style>
  <w:style w:type="table" w:styleId="Tabellenraster">
    <w:name w:val="Table Grid"/>
    <w:basedOn w:val="NormaleTabelle"/>
    <w:uiPriority w:val="59"/>
    <w:rsid w:val="00294C50"/>
    <w:pPr>
      <w:spacing w:line="28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bottom w:w="57" w:type="dxa"/>
      </w:tblCellMar>
    </w:tblPr>
  </w:style>
  <w:style w:type="character" w:customStyle="1" w:styleId="berschrift1Zchn">
    <w:name w:val="Überschrift 1 Zchn"/>
    <w:basedOn w:val="Absatz-Standardschriftart"/>
    <w:link w:val="berschrift1"/>
    <w:uiPriority w:val="9"/>
    <w:rsid w:val="0016554D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E20541"/>
    <w:rPr>
      <w:rFonts w:asciiTheme="majorHAnsi" w:eastAsiaTheme="majorEastAsia" w:hAnsiTheme="majorHAnsi" w:cstheme="majorBidi"/>
      <w:b/>
      <w:bCs/>
      <w:sz w:val="24"/>
      <w:szCs w:val="26"/>
    </w:rPr>
  </w:style>
  <w:style w:type="paragraph" w:styleId="Titel">
    <w:name w:val="Title"/>
    <w:aliases w:val="Titel 30 Pt"/>
    <w:basedOn w:val="Standard"/>
    <w:next w:val="Standard"/>
    <w:link w:val="TitelZchn"/>
    <w:uiPriority w:val="11"/>
    <w:qFormat/>
    <w:rsid w:val="000351AD"/>
    <w:pPr>
      <w:spacing w:after="300" w:line="240" w:lineRule="auto"/>
      <w:contextualSpacing/>
    </w:pPr>
    <w:rPr>
      <w:rFonts w:ascii="Arial MT Std Light" w:eastAsiaTheme="majorEastAsia" w:hAnsi="Arial MT Std Light" w:cstheme="majorBidi"/>
      <w:kern w:val="28"/>
      <w:sz w:val="60"/>
      <w:szCs w:val="52"/>
    </w:rPr>
  </w:style>
  <w:style w:type="character" w:customStyle="1" w:styleId="TitelZchn">
    <w:name w:val="Titel Zchn"/>
    <w:aliases w:val="Titel 30 Pt Zchn"/>
    <w:basedOn w:val="Absatz-Standardschriftart"/>
    <w:link w:val="Titel"/>
    <w:uiPriority w:val="11"/>
    <w:rsid w:val="000351AD"/>
    <w:rPr>
      <w:rFonts w:ascii="Arial MT Std Light" w:eastAsiaTheme="majorEastAsia" w:hAnsi="Arial MT Std Light" w:cstheme="majorBidi"/>
      <w:kern w:val="28"/>
      <w:sz w:val="60"/>
      <w:szCs w:val="52"/>
    </w:rPr>
  </w:style>
  <w:style w:type="paragraph" w:customStyle="1" w:styleId="Brieftitel">
    <w:name w:val="Brieftitel"/>
    <w:basedOn w:val="Standard"/>
    <w:link w:val="BrieftitelZchn"/>
    <w:uiPriority w:val="14"/>
    <w:semiHidden/>
    <w:rsid w:val="007D5D91"/>
    <w:pPr>
      <w:spacing w:after="280"/>
      <w:contextualSpacing/>
    </w:pPr>
    <w:rPr>
      <w:rFonts w:asciiTheme="majorHAnsi" w:hAnsiTheme="majorHAnsi"/>
      <w:b/>
      <w:sz w:val="24"/>
    </w:rPr>
  </w:style>
  <w:style w:type="character" w:customStyle="1" w:styleId="BrieftitelZchn">
    <w:name w:val="Brieftitel Zchn"/>
    <w:basedOn w:val="Absatz-Standardschriftart"/>
    <w:link w:val="Brieftitel"/>
    <w:uiPriority w:val="14"/>
    <w:semiHidden/>
    <w:rsid w:val="00314B35"/>
    <w:rPr>
      <w:rFonts w:asciiTheme="majorHAnsi" w:hAnsiTheme="majorHAnsi"/>
      <w:b/>
      <w:sz w:val="24"/>
    </w:rPr>
  </w:style>
  <w:style w:type="paragraph" w:customStyle="1" w:styleId="Kontaktangaben">
    <w:name w:val="Kontaktangaben"/>
    <w:basedOn w:val="Standard"/>
    <w:semiHidden/>
    <w:rsid w:val="00E73CB2"/>
    <w:pPr>
      <w:tabs>
        <w:tab w:val="left" w:pos="709"/>
      </w:tabs>
      <w:spacing w:line="220" w:lineRule="atLeast"/>
    </w:pPr>
    <w:rPr>
      <w:spacing w:val="2"/>
      <w:sz w:val="16"/>
      <w:szCs w:val="16"/>
    </w:rPr>
  </w:style>
  <w:style w:type="table" w:customStyle="1" w:styleId="Tabellenraster1">
    <w:name w:val="Tabellenraster1"/>
    <w:basedOn w:val="NormaleTabelle"/>
    <w:next w:val="Tabellenraster"/>
    <w:uiPriority w:val="59"/>
    <w:rsid w:val="00E73CB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3Zchn">
    <w:name w:val="Überschrift 3 Zchn"/>
    <w:basedOn w:val="Absatz-Standardschriftart"/>
    <w:link w:val="berschrift3"/>
    <w:uiPriority w:val="9"/>
    <w:rsid w:val="0016554D"/>
    <w:rPr>
      <w:rFonts w:asciiTheme="majorHAnsi" w:eastAsiaTheme="majorEastAsia" w:hAnsiTheme="majorHAnsi" w:cstheme="majorBidi"/>
      <w:b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057395"/>
    <w:rPr>
      <w:rFonts w:asciiTheme="majorHAnsi" w:eastAsiaTheme="majorEastAsia" w:hAnsiTheme="majorHAnsi" w:cstheme="majorBidi"/>
      <w:b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62FAD"/>
    <w:rPr>
      <w:rFonts w:asciiTheme="majorHAnsi" w:eastAsiaTheme="majorEastAsia" w:hAnsiTheme="majorHAnsi" w:cstheme="majorBidi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61996"/>
    <w:rPr>
      <w:rFonts w:asciiTheme="majorHAnsi" w:eastAsiaTheme="majorEastAsia" w:hAnsiTheme="majorHAnsi" w:cstheme="majorBidi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61996"/>
    <w:rPr>
      <w:rFonts w:asciiTheme="majorHAnsi" w:eastAsiaTheme="majorEastAsia" w:hAnsiTheme="majorHAnsi" w:cstheme="majorBidi"/>
      <w:i/>
      <w:iCs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6199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6199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AufzhlungBulletpoint1">
    <w:name w:val="Aufzählung Bulletpoint 1"/>
    <w:basedOn w:val="Listenabsatz"/>
    <w:uiPriority w:val="4"/>
    <w:qFormat/>
    <w:rsid w:val="0093392A"/>
    <w:pPr>
      <w:numPr>
        <w:numId w:val="19"/>
      </w:numPr>
      <w:spacing w:before="100" w:after="100"/>
    </w:pPr>
  </w:style>
  <w:style w:type="paragraph" w:customStyle="1" w:styleId="Traktandum-Text">
    <w:name w:val="Traktandum-Text"/>
    <w:basedOn w:val="AufzhlungBulletpoint1"/>
    <w:uiPriority w:val="18"/>
    <w:semiHidden/>
    <w:rsid w:val="00E269E1"/>
    <w:pPr>
      <w:numPr>
        <w:numId w:val="0"/>
      </w:numPr>
      <w:tabs>
        <w:tab w:val="left" w:pos="7938"/>
      </w:tabs>
      <w:ind w:left="426" w:right="848"/>
    </w:pPr>
  </w:style>
  <w:style w:type="paragraph" w:customStyle="1" w:styleId="Traktandum-Titel">
    <w:name w:val="Traktandum-Titel"/>
    <w:basedOn w:val="AufzhlungBulletpoint1"/>
    <w:next w:val="Traktandum-Text"/>
    <w:uiPriority w:val="18"/>
    <w:semiHidden/>
    <w:rsid w:val="00E269E1"/>
    <w:pPr>
      <w:numPr>
        <w:numId w:val="16"/>
      </w:numPr>
      <w:tabs>
        <w:tab w:val="left" w:pos="7938"/>
      </w:tabs>
      <w:ind w:left="426" w:hanging="426"/>
    </w:pPr>
    <w:rPr>
      <w:rFonts w:asciiTheme="majorHAnsi" w:hAnsiTheme="majorHAnsi"/>
    </w:rPr>
  </w:style>
  <w:style w:type="paragraph" w:customStyle="1" w:styleId="Anleitung">
    <w:name w:val="Anleitung"/>
    <w:basedOn w:val="Standard"/>
    <w:uiPriority w:val="98"/>
    <w:semiHidden/>
    <w:rsid w:val="00625020"/>
    <w:pPr>
      <w:spacing w:line="288" w:lineRule="auto"/>
    </w:pPr>
    <w:rPr>
      <w:vanish/>
      <w:color w:val="A6A6A6" w:themeColor="background1" w:themeShade="A6"/>
      <w:sz w:val="14"/>
      <w:szCs w:val="18"/>
    </w:rPr>
  </w:style>
  <w:style w:type="character" w:styleId="BesuchterLink">
    <w:name w:val="FollowedHyperlink"/>
    <w:basedOn w:val="Hyperlink"/>
    <w:uiPriority w:val="90"/>
    <w:semiHidden/>
    <w:rsid w:val="007E0460"/>
    <w:rPr>
      <w:color w:val="auto"/>
      <w:u w:val="single"/>
    </w:rPr>
  </w:style>
  <w:style w:type="paragraph" w:styleId="Untertitel">
    <w:name w:val="Subtitle"/>
    <w:aliases w:val="Untertitel 14 Pt"/>
    <w:basedOn w:val="Standard"/>
    <w:next w:val="Standard"/>
    <w:link w:val="UntertitelZchn"/>
    <w:uiPriority w:val="12"/>
    <w:rsid w:val="00F66FA9"/>
    <w:pPr>
      <w:numPr>
        <w:ilvl w:val="1"/>
      </w:numPr>
      <w:spacing w:after="100"/>
    </w:pPr>
    <w:rPr>
      <w:rFonts w:eastAsiaTheme="minorEastAsia"/>
      <w:b/>
      <w:color w:val="000000" w:themeColor="text1"/>
      <w:sz w:val="28"/>
    </w:rPr>
  </w:style>
  <w:style w:type="character" w:customStyle="1" w:styleId="UntertitelZchn">
    <w:name w:val="Untertitel Zchn"/>
    <w:aliases w:val="Untertitel 14 Pt Zchn"/>
    <w:basedOn w:val="Absatz-Standardschriftart"/>
    <w:link w:val="Untertitel"/>
    <w:uiPriority w:val="12"/>
    <w:rsid w:val="00F66FA9"/>
    <w:rPr>
      <w:rFonts w:eastAsiaTheme="minorEastAsia"/>
      <w:b/>
      <w:color w:val="000000" w:themeColor="text1"/>
      <w:sz w:val="28"/>
    </w:rPr>
  </w:style>
  <w:style w:type="paragraph" w:styleId="Datum">
    <w:name w:val="Date"/>
    <w:basedOn w:val="Standard"/>
    <w:next w:val="Standard"/>
    <w:link w:val="DatumZchn"/>
    <w:uiPriority w:val="15"/>
    <w:semiHidden/>
    <w:rsid w:val="00EF2743"/>
    <w:pPr>
      <w:spacing w:before="360" w:after="600"/>
    </w:pPr>
  </w:style>
  <w:style w:type="character" w:customStyle="1" w:styleId="DatumZchn">
    <w:name w:val="Datum Zchn"/>
    <w:basedOn w:val="Absatz-Standardschriftart"/>
    <w:link w:val="Datum"/>
    <w:uiPriority w:val="15"/>
    <w:semiHidden/>
    <w:rsid w:val="00191A6A"/>
  </w:style>
  <w:style w:type="paragraph" w:styleId="Funotentext">
    <w:name w:val="footnote text"/>
    <w:basedOn w:val="Standard"/>
    <w:link w:val="FunotentextZchn"/>
    <w:uiPriority w:val="79"/>
    <w:semiHidden/>
    <w:unhideWhenUsed/>
    <w:rsid w:val="00494FD7"/>
    <w:pPr>
      <w:spacing w:line="240" w:lineRule="auto"/>
    </w:pPr>
    <w:rPr>
      <w:sz w:val="16"/>
    </w:rPr>
  </w:style>
  <w:style w:type="character" w:customStyle="1" w:styleId="FunotentextZchn">
    <w:name w:val="Fußnotentext Zchn"/>
    <w:basedOn w:val="Absatz-Standardschriftart"/>
    <w:link w:val="Funotentext"/>
    <w:uiPriority w:val="79"/>
    <w:semiHidden/>
    <w:rsid w:val="005A7BE5"/>
    <w:rPr>
      <w:sz w:val="16"/>
      <w:szCs w:val="20"/>
    </w:rPr>
  </w:style>
  <w:style w:type="character" w:styleId="Funotenzeichen">
    <w:name w:val="footnote reference"/>
    <w:basedOn w:val="Absatz-Standardschriftart"/>
    <w:uiPriority w:val="79"/>
    <w:semiHidden/>
    <w:unhideWhenUsed/>
    <w:rsid w:val="00642F26"/>
    <w:rPr>
      <w:vertAlign w:val="superscript"/>
    </w:rPr>
  </w:style>
  <w:style w:type="table" w:customStyle="1" w:styleId="TabelleohneRahmen">
    <w:name w:val="Tabelle ohne Rahmen"/>
    <w:basedOn w:val="NormaleTabelle"/>
    <w:uiPriority w:val="99"/>
    <w:rsid w:val="00EA0616"/>
    <w:pPr>
      <w:spacing w:line="280" w:lineRule="atLeast"/>
    </w:pPr>
    <w:tblPr>
      <w:tblCellMar>
        <w:left w:w="0" w:type="dxa"/>
        <w:bottom w:w="57" w:type="dxa"/>
        <w:right w:w="28" w:type="dxa"/>
      </w:tblCellMar>
    </w:tblPr>
  </w:style>
  <w:style w:type="paragraph" w:styleId="Endnotentext">
    <w:name w:val="endnote text"/>
    <w:basedOn w:val="Funotentext"/>
    <w:link w:val="EndnotentextZchn"/>
    <w:uiPriority w:val="79"/>
    <w:semiHidden/>
    <w:unhideWhenUsed/>
    <w:rsid w:val="00113CB8"/>
  </w:style>
  <w:style w:type="character" w:customStyle="1" w:styleId="EndnotentextZchn">
    <w:name w:val="Endnotentext Zchn"/>
    <w:basedOn w:val="Absatz-Standardschriftart"/>
    <w:link w:val="Endnotentext"/>
    <w:uiPriority w:val="79"/>
    <w:semiHidden/>
    <w:rsid w:val="005A7BE5"/>
    <w:rPr>
      <w:sz w:val="16"/>
      <w:szCs w:val="20"/>
    </w:rPr>
  </w:style>
  <w:style w:type="character" w:styleId="Endnotenzeichen">
    <w:name w:val="endnote reference"/>
    <w:basedOn w:val="Absatz-Standardschriftart"/>
    <w:uiPriority w:val="79"/>
    <w:semiHidden/>
    <w:unhideWhenUsed/>
    <w:rsid w:val="00113CB8"/>
    <w:rPr>
      <w:vertAlign w:val="superscript"/>
    </w:rPr>
  </w:style>
  <w:style w:type="paragraph" w:customStyle="1" w:styleId="AufzhlungBulletpoint2">
    <w:name w:val="Aufzählung Bulletpoint 2"/>
    <w:basedOn w:val="AufzhlungBulletpoint1"/>
    <w:uiPriority w:val="4"/>
    <w:rsid w:val="004C3880"/>
    <w:pPr>
      <w:numPr>
        <w:ilvl w:val="1"/>
      </w:numPr>
    </w:pPr>
  </w:style>
  <w:style w:type="paragraph" w:customStyle="1" w:styleId="AufzhlungBulletpoint3">
    <w:name w:val="Aufzählung Bulletpoint 3"/>
    <w:basedOn w:val="AufzhlungBulletpoint1"/>
    <w:uiPriority w:val="4"/>
    <w:rsid w:val="004C3880"/>
    <w:pPr>
      <w:numPr>
        <w:ilvl w:val="2"/>
      </w:numPr>
    </w:pPr>
  </w:style>
  <w:style w:type="paragraph" w:styleId="Beschriftung">
    <w:name w:val="caption"/>
    <w:basedOn w:val="Standard"/>
    <w:next w:val="Standard"/>
    <w:uiPriority w:val="35"/>
    <w:semiHidden/>
    <w:rsid w:val="002F68A2"/>
    <w:pPr>
      <w:spacing w:before="120" w:after="240" w:line="240" w:lineRule="auto"/>
    </w:pPr>
    <w:rPr>
      <w:b/>
      <w:iCs/>
      <w:sz w:val="18"/>
      <w:szCs w:val="18"/>
    </w:rPr>
  </w:style>
  <w:style w:type="paragraph" w:styleId="Inhaltsverzeichnisberschrift">
    <w:name w:val="TOC Heading"/>
    <w:basedOn w:val="berschrift1"/>
    <w:next w:val="Standard"/>
    <w:uiPriority w:val="39"/>
    <w:semiHidden/>
    <w:rsid w:val="00DB7675"/>
    <w:pPr>
      <w:spacing w:before="240"/>
      <w:outlineLvl w:val="9"/>
    </w:pPr>
    <w:rPr>
      <w:bCs w:val="0"/>
      <w:szCs w:val="32"/>
    </w:rPr>
  </w:style>
  <w:style w:type="paragraph" w:styleId="Sprechblasentext">
    <w:name w:val="Balloon Text"/>
    <w:basedOn w:val="Standard"/>
    <w:link w:val="SprechblasentextZchn"/>
    <w:uiPriority w:val="79"/>
    <w:semiHidden/>
    <w:unhideWhenUsed/>
    <w:rsid w:val="008700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79"/>
    <w:semiHidden/>
    <w:rsid w:val="005A7BE5"/>
    <w:rPr>
      <w:rFonts w:ascii="Segoe UI" w:hAnsi="Segoe UI" w:cs="Segoe UI"/>
      <w:sz w:val="18"/>
      <w:szCs w:val="18"/>
    </w:rPr>
  </w:style>
  <w:style w:type="paragraph" w:customStyle="1" w:styleId="Seitenzahlen">
    <w:name w:val="Seitenzahlen"/>
    <w:basedOn w:val="Fuzeile"/>
    <w:uiPriority w:val="95"/>
    <w:semiHidden/>
    <w:rsid w:val="00E8428A"/>
    <w:pPr>
      <w:jc w:val="right"/>
    </w:pPr>
  </w:style>
  <w:style w:type="paragraph" w:customStyle="1" w:styleId="berschrift1nummeriert">
    <w:name w:val="Überschrift 1 nummeriert"/>
    <w:basedOn w:val="berschrift1"/>
    <w:next w:val="Texteingezogen"/>
    <w:uiPriority w:val="10"/>
    <w:qFormat/>
    <w:rsid w:val="008E4394"/>
    <w:pPr>
      <w:numPr>
        <w:numId w:val="32"/>
      </w:numPr>
    </w:pPr>
  </w:style>
  <w:style w:type="paragraph" w:customStyle="1" w:styleId="berschrift2nummeriert">
    <w:name w:val="Überschrift 2 nummeriert"/>
    <w:basedOn w:val="berschrift2"/>
    <w:next w:val="Texteingezogen"/>
    <w:uiPriority w:val="10"/>
    <w:qFormat/>
    <w:rsid w:val="00F32B93"/>
    <w:pPr>
      <w:numPr>
        <w:ilvl w:val="1"/>
        <w:numId w:val="32"/>
      </w:numPr>
    </w:pPr>
  </w:style>
  <w:style w:type="paragraph" w:customStyle="1" w:styleId="berschrift3nummeriert">
    <w:name w:val="Überschrift 3 nummeriert"/>
    <w:basedOn w:val="berschrift3"/>
    <w:next w:val="Texteingezogen"/>
    <w:uiPriority w:val="10"/>
    <w:qFormat/>
    <w:rsid w:val="00B426D3"/>
    <w:pPr>
      <w:numPr>
        <w:ilvl w:val="2"/>
        <w:numId w:val="32"/>
      </w:numPr>
      <w:tabs>
        <w:tab w:val="left" w:pos="851"/>
      </w:tabs>
    </w:pPr>
  </w:style>
  <w:style w:type="paragraph" w:customStyle="1" w:styleId="berschrift4nummeriert">
    <w:name w:val="Überschrift 4 nummeriert"/>
    <w:basedOn w:val="berschrift4"/>
    <w:next w:val="Standard"/>
    <w:uiPriority w:val="10"/>
    <w:semiHidden/>
    <w:qFormat/>
    <w:rsid w:val="00B426D3"/>
    <w:pPr>
      <w:numPr>
        <w:ilvl w:val="3"/>
        <w:numId w:val="32"/>
      </w:numPr>
      <w:tabs>
        <w:tab w:val="left" w:pos="1134"/>
      </w:tabs>
    </w:pPr>
  </w:style>
  <w:style w:type="paragraph" w:styleId="Verzeichnis1">
    <w:name w:val="toc 1"/>
    <w:basedOn w:val="Standard"/>
    <w:next w:val="Standard"/>
    <w:autoRedefine/>
    <w:uiPriority w:val="39"/>
    <w:semiHidden/>
    <w:rsid w:val="00851AEC"/>
    <w:pPr>
      <w:tabs>
        <w:tab w:val="right" w:pos="9354"/>
      </w:tabs>
      <w:spacing w:before="480"/>
      <w:ind w:left="567" w:hanging="567"/>
    </w:pPr>
    <w:rPr>
      <w:b/>
      <w:bCs/>
      <w:noProof/>
      <w:sz w:val="28"/>
    </w:rPr>
  </w:style>
  <w:style w:type="paragraph" w:styleId="Verzeichnis2">
    <w:name w:val="toc 2"/>
    <w:basedOn w:val="Standard"/>
    <w:next w:val="Standard"/>
    <w:autoRedefine/>
    <w:uiPriority w:val="39"/>
    <w:semiHidden/>
    <w:rsid w:val="00851AEC"/>
    <w:pPr>
      <w:tabs>
        <w:tab w:val="right" w:pos="9354"/>
      </w:tabs>
      <w:ind w:left="567" w:hanging="567"/>
    </w:pPr>
    <w:rPr>
      <w:b/>
    </w:rPr>
  </w:style>
  <w:style w:type="paragraph" w:styleId="Verzeichnis3">
    <w:name w:val="toc 3"/>
    <w:basedOn w:val="Standard"/>
    <w:next w:val="Standard"/>
    <w:autoRedefine/>
    <w:uiPriority w:val="39"/>
    <w:semiHidden/>
    <w:rsid w:val="00851AEC"/>
    <w:pPr>
      <w:tabs>
        <w:tab w:val="right" w:pos="9354"/>
      </w:tabs>
      <w:ind w:left="567" w:hanging="567"/>
    </w:pPr>
    <w:rPr>
      <w:b/>
      <w:noProof/>
    </w:rPr>
  </w:style>
  <w:style w:type="paragraph" w:styleId="StandardWeb">
    <w:name w:val="Normal (Web)"/>
    <w:basedOn w:val="Standard"/>
    <w:uiPriority w:val="79"/>
    <w:semiHidden/>
    <w:unhideWhenUsed/>
    <w:rsid w:val="00BE1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paragraph" w:styleId="Abbildungsverzeichnis">
    <w:name w:val="table of figures"/>
    <w:basedOn w:val="Standard"/>
    <w:next w:val="Standard"/>
    <w:uiPriority w:val="99"/>
    <w:semiHidden/>
    <w:rsid w:val="00294C50"/>
    <w:pPr>
      <w:tabs>
        <w:tab w:val="right" w:pos="9356"/>
      </w:tabs>
    </w:pPr>
  </w:style>
  <w:style w:type="paragraph" w:customStyle="1" w:styleId="Absenderzeile">
    <w:name w:val="Absenderzeile"/>
    <w:basedOn w:val="Standard"/>
    <w:uiPriority w:val="16"/>
    <w:semiHidden/>
    <w:rsid w:val="002D77D1"/>
    <w:pPr>
      <w:pBdr>
        <w:bottom w:val="single" w:sz="2" w:space="1" w:color="auto"/>
      </w:pBdr>
      <w:tabs>
        <w:tab w:val="right" w:pos="3969"/>
      </w:tabs>
    </w:pPr>
    <w:rPr>
      <w:sz w:val="13"/>
    </w:rPr>
  </w:style>
  <w:style w:type="paragraph" w:customStyle="1" w:styleId="Nummerierung1">
    <w:name w:val="Nummerierung 1"/>
    <w:basedOn w:val="Standard"/>
    <w:uiPriority w:val="3"/>
    <w:qFormat/>
    <w:rsid w:val="0093392A"/>
    <w:pPr>
      <w:numPr>
        <w:ilvl w:val="5"/>
        <w:numId w:val="32"/>
      </w:numPr>
      <w:spacing w:before="100" w:after="100"/>
    </w:pPr>
  </w:style>
  <w:style w:type="paragraph" w:customStyle="1" w:styleId="Nummerierung2">
    <w:name w:val="Nummerierung 2"/>
    <w:basedOn w:val="Nummerierung1"/>
    <w:uiPriority w:val="3"/>
    <w:qFormat/>
    <w:rsid w:val="0093392A"/>
    <w:pPr>
      <w:numPr>
        <w:ilvl w:val="6"/>
      </w:numPr>
    </w:pPr>
  </w:style>
  <w:style w:type="character" w:styleId="Seitenzahl">
    <w:name w:val="page number"/>
    <w:basedOn w:val="Absatz-Standardschriftart"/>
    <w:uiPriority w:val="79"/>
    <w:semiHidden/>
    <w:rsid w:val="00E8428A"/>
  </w:style>
  <w:style w:type="paragraph" w:customStyle="1" w:styleId="Nummerierungabc">
    <w:name w:val="Nummerierung abc"/>
    <w:basedOn w:val="Listenabsatz"/>
    <w:uiPriority w:val="4"/>
    <w:qFormat/>
    <w:rsid w:val="003071A0"/>
    <w:pPr>
      <w:numPr>
        <w:ilvl w:val="8"/>
        <w:numId w:val="32"/>
      </w:numPr>
      <w:spacing w:before="100" w:after="100"/>
      <w:contextualSpacing w:val="0"/>
    </w:pPr>
  </w:style>
  <w:style w:type="paragraph" w:customStyle="1" w:styleId="Nummerierung3">
    <w:name w:val="Nummerierung 3"/>
    <w:basedOn w:val="Nummerierung2"/>
    <w:uiPriority w:val="3"/>
    <w:qFormat/>
    <w:rsid w:val="0093392A"/>
    <w:pPr>
      <w:numPr>
        <w:ilvl w:val="7"/>
      </w:numPr>
    </w:pPr>
  </w:style>
  <w:style w:type="paragraph" w:customStyle="1" w:styleId="berschrift5nummeriert">
    <w:name w:val="Überschrift 5 nummeriert"/>
    <w:basedOn w:val="berschrift5"/>
    <w:next w:val="Standard"/>
    <w:uiPriority w:val="10"/>
    <w:semiHidden/>
    <w:qFormat/>
    <w:rsid w:val="005A357F"/>
    <w:pPr>
      <w:numPr>
        <w:ilvl w:val="4"/>
        <w:numId w:val="32"/>
      </w:numPr>
    </w:pPr>
  </w:style>
  <w:style w:type="paragraph" w:customStyle="1" w:styleId="Dokumentbezeichnung">
    <w:name w:val="Dokumentbezeichnung"/>
    <w:basedOn w:val="berschrift1"/>
    <w:next w:val="Standard"/>
    <w:uiPriority w:val="98"/>
    <w:semiHidden/>
    <w:rsid w:val="00283995"/>
    <w:pPr>
      <w:pageBreakBefore/>
      <w:numPr>
        <w:numId w:val="28"/>
      </w:numPr>
      <w:pBdr>
        <w:top w:val="single" w:sz="8" w:space="5" w:color="000000" w:themeColor="text1"/>
        <w:left w:val="single" w:sz="8" w:space="5" w:color="000000" w:themeColor="text1"/>
        <w:bottom w:val="single" w:sz="8" w:space="5" w:color="000000" w:themeColor="text1"/>
        <w:right w:val="single" w:sz="8" w:space="5" w:color="000000" w:themeColor="text1"/>
      </w:pBdr>
      <w:shd w:val="clear" w:color="auto" w:fill="000000" w:themeFill="text1"/>
      <w:spacing w:before="600" w:after="600"/>
      <w:ind w:right="125"/>
    </w:pPr>
    <w:rPr>
      <w:bCs w:val="0"/>
      <w:color w:val="FFFFFF" w:themeColor="background1"/>
      <w:spacing w:val="6"/>
      <w:sz w:val="40"/>
      <w:szCs w:val="52"/>
    </w:rPr>
  </w:style>
  <w:style w:type="character" w:styleId="Platzhaltertext">
    <w:name w:val="Placeholder Text"/>
    <w:basedOn w:val="Absatz-Standardschriftart"/>
    <w:uiPriority w:val="79"/>
    <w:semiHidden/>
    <w:rsid w:val="005E084F"/>
    <w:rPr>
      <w:color w:val="7F7F7F" w:themeColor="text1" w:themeTint="80"/>
    </w:rPr>
  </w:style>
  <w:style w:type="paragraph" w:customStyle="1" w:styleId="ErstelltdurchVorlagenbauerchfrArtiset">
    <w:name w:val="Erstellt durch Vorlagenbauer.ch für Artiset"/>
    <w:basedOn w:val="Standard"/>
    <w:next w:val="Standard"/>
    <w:semiHidden/>
    <w:rsid w:val="00BB0EB7"/>
    <w:pPr>
      <w:shd w:val="clear" w:color="auto" w:fill="FFFFFF" w:themeFill="background1"/>
    </w:pPr>
  </w:style>
  <w:style w:type="paragraph" w:customStyle="1" w:styleId="Text8Pt">
    <w:name w:val="Text 8 Pt"/>
    <w:basedOn w:val="Standard"/>
    <w:semiHidden/>
    <w:qFormat/>
    <w:rsid w:val="00304549"/>
    <w:pPr>
      <w:spacing w:line="200" w:lineRule="atLeast"/>
    </w:pPr>
    <w:rPr>
      <w:spacing w:val="-6"/>
      <w:sz w:val="16"/>
    </w:rPr>
  </w:style>
  <w:style w:type="paragraph" w:customStyle="1" w:styleId="Fusszeile8Pt">
    <w:name w:val="Fusszeile 8 Pt"/>
    <w:basedOn w:val="Kopfzeile"/>
    <w:uiPriority w:val="94"/>
    <w:semiHidden/>
    <w:qFormat/>
    <w:rsid w:val="009D740D"/>
    <w:pPr>
      <w:spacing w:line="192" w:lineRule="atLeast"/>
    </w:pPr>
    <w:rPr>
      <w:color w:val="000000" w:themeColor="text1"/>
      <w:spacing w:val="0"/>
      <w:szCs w:val="14"/>
    </w:rPr>
  </w:style>
  <w:style w:type="character" w:styleId="NichtaufgelsteErwhnung">
    <w:name w:val="Unresolved Mention"/>
    <w:basedOn w:val="Absatz-Standardschriftart"/>
    <w:uiPriority w:val="79"/>
    <w:semiHidden/>
    <w:unhideWhenUsed/>
    <w:rsid w:val="00E21F93"/>
    <w:rPr>
      <w:color w:val="605E5C"/>
      <w:shd w:val="clear" w:color="auto" w:fill="E1DFDD"/>
    </w:rPr>
  </w:style>
  <w:style w:type="paragraph" w:customStyle="1" w:styleId="DatumMedienmitteilung">
    <w:name w:val="Datum Medienmitteilung"/>
    <w:basedOn w:val="Datum"/>
    <w:uiPriority w:val="15"/>
    <w:semiHidden/>
    <w:qFormat/>
    <w:rsid w:val="00D840AC"/>
    <w:pPr>
      <w:spacing w:after="280"/>
    </w:pPr>
  </w:style>
  <w:style w:type="paragraph" w:customStyle="1" w:styleId="Texteingezogen">
    <w:name w:val="Text eingezogen"/>
    <w:basedOn w:val="Standard"/>
    <w:semiHidden/>
    <w:qFormat/>
    <w:rsid w:val="00741859"/>
    <w:pPr>
      <w:ind w:left="567"/>
    </w:pPr>
  </w:style>
  <w:style w:type="paragraph" w:customStyle="1" w:styleId="Titel42Pt">
    <w:name w:val="Titel 42 Pt"/>
    <w:basedOn w:val="Standard"/>
    <w:uiPriority w:val="11"/>
    <w:qFormat/>
    <w:rsid w:val="001116F6"/>
    <w:pPr>
      <w:spacing w:after="560" w:line="1010" w:lineRule="atLeast"/>
    </w:pPr>
    <w:rPr>
      <w:rFonts w:ascii="Arial MT Std Light" w:hAnsi="Arial MT Std Light"/>
      <w:sz w:val="84"/>
    </w:rPr>
  </w:style>
  <w:style w:type="paragraph" w:customStyle="1" w:styleId="Untertitel125Pt">
    <w:name w:val="Untertitel 12.5 Pt"/>
    <w:basedOn w:val="Untertitel"/>
    <w:uiPriority w:val="12"/>
    <w:qFormat/>
    <w:rsid w:val="0086166F"/>
    <w:pPr>
      <w:spacing w:before="280"/>
    </w:pPr>
    <w:rPr>
      <w:b w:val="0"/>
      <w:sz w:val="25"/>
    </w:rPr>
  </w:style>
  <w:style w:type="table" w:customStyle="1" w:styleId="Textbox">
    <w:name w:val="Textbox"/>
    <w:basedOn w:val="NormaleTabelle"/>
    <w:uiPriority w:val="99"/>
    <w:rsid w:val="0086166F"/>
    <w:pPr>
      <w:spacing w:line="280" w:lineRule="atLeast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tblBorders>
      <w:tblCellMar>
        <w:top w:w="113" w:type="dxa"/>
        <w:left w:w="170" w:type="dxa"/>
        <w:bottom w:w="170" w:type="dxa"/>
        <w:right w:w="170" w:type="dxa"/>
      </w:tblCellMar>
    </w:tblPr>
  </w:style>
  <w:style w:type="paragraph" w:customStyle="1" w:styleId="67B8E36C1A1C451BBBC7D7D3238C490F">
    <w:name w:val="67B8E36C1A1C451BBBC7D7D3238C490F"/>
    <w:semiHidden/>
    <w:rsid w:val="00E20541"/>
    <w:pPr>
      <w:spacing w:line="280" w:lineRule="atLeast"/>
    </w:pPr>
  </w:style>
  <w:style w:type="character" w:customStyle="1" w:styleId="PP">
    <w:name w:val="PP"/>
    <w:basedOn w:val="Absatz-Standardschriftart"/>
    <w:uiPriority w:val="1"/>
    <w:semiHidden/>
    <w:qFormat/>
    <w:rsid w:val="00DC43A9"/>
    <w:rPr>
      <w:b/>
      <w:sz w:val="24"/>
    </w:rPr>
  </w:style>
  <w:style w:type="paragraph" w:customStyle="1" w:styleId="02C8B551282E4E92A1E233D475D954F22">
    <w:name w:val="02C8B551282E4E92A1E233D475D954F22"/>
    <w:semiHidden/>
    <w:rsid w:val="004B0AEC"/>
    <w:pPr>
      <w:spacing w:after="280" w:line="280" w:lineRule="atLeast"/>
      <w:contextualSpacing/>
    </w:pPr>
    <w:rPr>
      <w:rFonts w:asciiTheme="majorHAnsi" w:hAnsiTheme="majorHAnsi"/>
      <w:b/>
      <w:sz w:val="24"/>
    </w:rPr>
  </w:style>
  <w:style w:type="paragraph" w:customStyle="1" w:styleId="Fusszeile8PtFett">
    <w:name w:val="Fusszeile 8 Pt Fett"/>
    <w:basedOn w:val="Fusszeile8Pt"/>
    <w:uiPriority w:val="94"/>
    <w:semiHidden/>
    <w:qFormat/>
    <w:rsid w:val="00781668"/>
    <w:rPr>
      <w:b/>
      <w:bCs/>
    </w:rPr>
  </w:style>
  <w:style w:type="paragraph" w:customStyle="1" w:styleId="AufzhlungSpiegelstrich">
    <w:name w:val="Aufzählung Spiegelstrich"/>
    <w:basedOn w:val="AufzhlungBulletpoint1"/>
    <w:uiPriority w:val="4"/>
    <w:qFormat/>
    <w:rsid w:val="00124F68"/>
    <w:pPr>
      <w:numPr>
        <w:ilvl w:val="4"/>
      </w:numPr>
    </w:pPr>
  </w:style>
  <w:style w:type="paragraph" w:customStyle="1" w:styleId="Verweis1">
    <w:name w:val="Verweis 1"/>
    <w:basedOn w:val="AufzhlungSpiegelstrich"/>
    <w:uiPriority w:val="5"/>
    <w:qFormat/>
    <w:rsid w:val="00124F68"/>
    <w:pPr>
      <w:numPr>
        <w:ilvl w:val="5"/>
      </w:numPr>
      <w:spacing w:before="0" w:after="0"/>
    </w:pPr>
  </w:style>
  <w:style w:type="paragraph" w:customStyle="1" w:styleId="Verweis2">
    <w:name w:val="Verweis 2"/>
    <w:basedOn w:val="Verweis1"/>
    <w:uiPriority w:val="5"/>
    <w:qFormat/>
    <w:rsid w:val="00124F68"/>
    <w:pPr>
      <w:numPr>
        <w:ilvl w:val="6"/>
      </w:numPr>
    </w:pPr>
  </w:style>
  <w:style w:type="paragraph" w:customStyle="1" w:styleId="Brieftext">
    <w:name w:val="Brieftext"/>
    <w:basedOn w:val="Standard"/>
    <w:uiPriority w:val="1"/>
    <w:qFormat/>
    <w:rsid w:val="0017763D"/>
    <w:pPr>
      <w:spacing w:after="280"/>
    </w:pPr>
  </w:style>
  <w:style w:type="paragraph" w:customStyle="1" w:styleId="Lead">
    <w:name w:val="Lead"/>
    <w:basedOn w:val="Standard"/>
    <w:uiPriority w:val="98"/>
    <w:qFormat/>
    <w:rsid w:val="00AF39F1"/>
    <w:pPr>
      <w:spacing w:line="340" w:lineRule="atLeast"/>
    </w:pPr>
    <w:rPr>
      <w:color w:val="003060" w:themeColor="accent1"/>
      <w:sz w:val="28"/>
    </w:rPr>
  </w:style>
  <w:style w:type="paragraph" w:customStyle="1" w:styleId="Titel38PT">
    <w:name w:val="Titel 38 PT"/>
    <w:basedOn w:val="Standard"/>
    <w:uiPriority w:val="11"/>
    <w:qFormat/>
    <w:rsid w:val="0094374C"/>
    <w:pPr>
      <w:spacing w:line="970" w:lineRule="atLeast"/>
    </w:pPr>
    <w:rPr>
      <w:rFonts w:asciiTheme="majorHAnsi" w:hAnsiTheme="majorHAnsi"/>
      <w:color w:val="003060" w:themeColor="accent1"/>
      <w:spacing w:val="8"/>
      <w:sz w:val="76"/>
    </w:rPr>
  </w:style>
  <w:style w:type="paragraph" w:customStyle="1" w:styleId="AufzhlungBulletpoint4">
    <w:name w:val="Aufzählung Bulletpoint 4"/>
    <w:basedOn w:val="AufzhlungBulletpoint1"/>
    <w:uiPriority w:val="2"/>
    <w:qFormat/>
    <w:rsid w:val="00315F65"/>
    <w:pPr>
      <w:numPr>
        <w:ilvl w:val="3"/>
      </w:numPr>
    </w:pPr>
  </w:style>
  <w:style w:type="paragraph" w:customStyle="1" w:styleId="Fusszeile7Pt">
    <w:name w:val="Fusszeile 7 Pt"/>
    <w:basedOn w:val="Kopfzeile"/>
    <w:uiPriority w:val="94"/>
    <w:semiHidden/>
    <w:qFormat/>
    <w:rsid w:val="009D740D"/>
    <w:pPr>
      <w:spacing w:line="192" w:lineRule="atLeast"/>
    </w:pPr>
    <w:rPr>
      <w:color w:val="000000" w:themeColor="text1"/>
      <w:spacing w:val="0"/>
      <w:szCs w:val="14"/>
    </w:rPr>
  </w:style>
  <w:style w:type="paragraph" w:customStyle="1" w:styleId="TableParagraph">
    <w:name w:val="Table Paragraph"/>
    <w:basedOn w:val="Standard"/>
    <w:uiPriority w:val="1"/>
    <w:qFormat/>
    <w:rsid w:val="00F73E25"/>
    <w:pPr>
      <w:widowControl w:val="0"/>
      <w:autoSpaceDE w:val="0"/>
      <w:autoSpaceDN w:val="0"/>
      <w:spacing w:line="240" w:lineRule="auto"/>
    </w:pPr>
    <w:rPr>
      <w:rFonts w:ascii="Calibri" w:eastAsia="Calibri" w:hAnsi="Calibri" w:cs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-Design">
  <a:themeElements>
    <a:clrScheme name="ARTISET">
      <a:dk1>
        <a:sysClr val="windowText" lastClr="000000"/>
      </a:dk1>
      <a:lt1>
        <a:sysClr val="window" lastClr="FFFFFF"/>
      </a:lt1>
      <a:dk2>
        <a:srgbClr val="646464"/>
      </a:dk2>
      <a:lt2>
        <a:srgbClr val="988875"/>
      </a:lt2>
      <a:accent1>
        <a:srgbClr val="003060"/>
      </a:accent1>
      <a:accent2>
        <a:srgbClr val="005CA9"/>
      </a:accent2>
      <a:accent3>
        <a:srgbClr val="9FA500"/>
      </a:accent3>
      <a:accent4>
        <a:srgbClr val="005D6C"/>
      </a:accent4>
      <a:accent5>
        <a:srgbClr val="D00032"/>
      </a:accent5>
      <a:accent6>
        <a:srgbClr val="93164E"/>
      </a:accent6>
      <a:hlink>
        <a:srgbClr val="000000"/>
      </a:hlink>
      <a:folHlink>
        <a:srgbClr val="000000"/>
      </a:folHlink>
    </a:clrScheme>
    <a:fontScheme name="ARTISET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  <a:ln w="6350">
          <a:noFill/>
        </a:ln>
        <a:effectLst/>
      </a:spPr>
      <a:bodyPr wrap="square" lIns="0" tIns="0" rIns="0" bIns="0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6D6EE01AD744BB5F1346A7B93C5F0" ma:contentTypeVersion="14" ma:contentTypeDescription="Ein neues Dokument erstellen." ma:contentTypeScope="" ma:versionID="3ea67b06c7eb6034ef88326699d8257f">
  <xsd:schema xmlns:xsd="http://www.w3.org/2001/XMLSchema" xmlns:xs="http://www.w3.org/2001/XMLSchema" xmlns:p="http://schemas.microsoft.com/office/2006/metadata/properties" xmlns:ns2="a914fc5a-af82-45b7-b8dc-e26f6e25508b" xmlns:ns3="7b9a083b-e2e1-4719-a465-356a64f1a12f" targetNamespace="http://schemas.microsoft.com/office/2006/metadata/properties" ma:root="true" ma:fieldsID="60a25f4ad8fa6bad7c1d16dd416c8063" ns2:_="" ns3:_="">
    <xsd:import namespace="a914fc5a-af82-45b7-b8dc-e26f6e25508b"/>
    <xsd:import namespace="7b9a083b-e2e1-4719-a465-356a64f1a12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14fc5a-af82-45b7-b8dc-e26f6e25508b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Bildmarkierungen" ma:readOnly="false" ma:fieldId="{5cf76f15-5ced-4ddc-b409-7134ff3c332f}" ma:taxonomyMulti="true" ma:sspId="47e52ee3-066a-4bcb-89c7-a5b3b0d691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9a083b-e2e1-4719-a465-356a64f1a12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b4801375-9891-4473-9337-ddf680c99758}" ma:internalName="TaxCatchAll" ma:showField="CatchAllData" ma:web="7b9a083b-e2e1-4719-a465-356a64f1a1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14fc5a-af82-45b7-b8dc-e26f6e25508b">
      <Terms xmlns="http://schemas.microsoft.com/office/infopath/2007/PartnerControls"/>
    </lcf76f155ced4ddcb4097134ff3c332f>
    <TaxCatchAll xmlns="7b9a083b-e2e1-4719-a465-356a64f1a12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Authr</b:Tag>
    <b:SourceType>Book</b:SourceType>
    <b:Guid>{BA01FD2C-EDFC-4D13-8F46-679005D5D2FB}</b:Guid>
    <b:Author>
      <b:Author>
        <b:NameList>
          <b:Person>
            <b:Last>Autor</b:Last>
            <b:First>Anton</b:First>
          </b:Person>
        </b:NameList>
      </b:Author>
    </b:Author>
    <b:Title>Titel</b:Title>
    <b:Year>Jahr</b:Year>
    <b:City>Ort</b:City>
    <b:Publisher>Verleger</b:Publisher>
    <b:RefOrder>1</b:RefOrder>
  </b:Source>
</b:Sources>
</file>

<file path=customXml/itemProps1.xml><?xml version="1.0" encoding="utf-8"?>
<ds:datastoreItem xmlns:ds="http://schemas.openxmlformats.org/officeDocument/2006/customXml" ds:itemID="{691B9E7B-1F5D-4650-8E1E-7519107C43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906081-8844-48FD-AF0B-ECF754F4C9B6}"/>
</file>

<file path=customXml/itemProps3.xml><?xml version="1.0" encoding="utf-8"?>
<ds:datastoreItem xmlns:ds="http://schemas.openxmlformats.org/officeDocument/2006/customXml" ds:itemID="{A000BED3-F54C-414D-A2A4-3CB9371644D5}">
  <ds:schemaRefs>
    <ds:schemaRef ds:uri="http://schemas.microsoft.com/office/2006/metadata/properties"/>
    <ds:schemaRef ds:uri="http://schemas.microsoft.com/office/infopath/2007/PartnerControls"/>
    <ds:schemaRef ds:uri="68f2f988-887d-4855-8bb9-aa1df0510309"/>
    <ds:schemaRef ds:uri="9fae7732-54e6-46d8-a5cd-614ef3c56960"/>
  </ds:schemaRefs>
</ds:datastoreItem>
</file>

<file path=customXml/itemProps4.xml><?xml version="1.0" encoding="utf-8"?>
<ds:datastoreItem xmlns:ds="http://schemas.openxmlformats.org/officeDocument/2006/customXml" ds:itemID="{A77B781F-CA08-491A-A6F1-F7575EFA3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 Verlaufsdokumentation Kompetenzerweiterung gemäss Empfehlung  ARTISET  2025.dotx</Template>
  <TotalTime>0</TotalTime>
  <Pages>2</Pages>
  <Words>191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Riesen Miriam</dc:creator>
  <cp:lastModifiedBy>Miriam Riesen</cp:lastModifiedBy>
  <cp:revision>3</cp:revision>
  <dcterms:created xsi:type="dcterms:W3CDTF">2025-01-14T07:54:00Z</dcterms:created>
  <dcterms:modified xsi:type="dcterms:W3CDTF">2025-01-16T06:56:00Z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0x0101002006D6EE01AD744BB5F1346A7B93C5F0</vt:lpwstr>
  </property>
  <property fmtid="{D5CDD505-2E9C-101B-9397-08002B2CF9AE}" pid="3" name="MediaServiceImageTags">
    <vt:lpwstr/>
  </property>
</Properties>
</file>